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学期教学工作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</w:t>
      </w:r>
      <w:r>
        <w:rPr>
          <w:rFonts w:ascii="宋体" w:eastAsia="黑体" w:cs="宋体"/>
          <w:b/>
          <w:sz w:val="40"/>
          <w:bdr w:val="none" w:sz="0" w:space="0" w:color="auto"/>
        </w:rPr>
        <w:t>18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日子在</w:t>
      </w: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指一</w:t>
      </w:r>
      <w:r>
        <w:rPr>
          <w:rFonts w:ascii="宋体" w:eastAsia="宋体" w:hAnsi="SimSun" w:cs="宋体"/>
          <w:sz w:val="28"/>
          <w:bdr w:val="none" w:sz="0" w:space="0" w:color="auto"/>
        </w:rPr>
        <w:t>挥间</w:t>
      </w:r>
      <w:r>
        <w:rPr>
          <w:rFonts w:ascii="宋体" w:eastAsia="宋体" w:hAnsi="MS Mincho" w:cs="宋体"/>
          <w:sz w:val="28"/>
          <w:bdr w:val="none" w:sz="0" w:space="0" w:color="auto"/>
        </w:rPr>
        <w:t>就毫无声息的流逝，我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又将迎来新的喜悦、新的收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好好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划一下接下来的工作了！可是到底什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划才是适合自己的呢？以下是小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学期教学工作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学期教学工作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思想：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程理念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堂教学研究与改革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切入口，加大教研、教改力度，以吃透教材、探索教法、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、和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宗旨，深入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展教学方法和学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方式的研究。加</w:t>
      </w:r>
      <w:r>
        <w:rPr>
          <w:rFonts w:ascii="宋体" w:eastAsia="宋体" w:hAnsi="SimSun" w:cs="宋体"/>
          <w:sz w:val="28"/>
          <w:bdr w:val="none" w:sz="0" w:space="0" w:color="auto"/>
        </w:rPr>
        <w:t>强课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堂教学的研究，整合本校的校本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程，加大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力度，全面推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教育，提高教育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教学目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与技能方面。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探索分数乘除法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算方法的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完善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乘除法运算意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和理解，形成必要的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算技能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经历认识</w:t>
      </w:r>
      <w:r>
        <w:rPr>
          <w:rFonts w:ascii="宋体" w:eastAsia="宋体" w:hAnsi="MS Mincho" w:cs="宋体"/>
          <w:sz w:val="28"/>
          <w:bdr w:val="none" w:sz="0" w:space="0" w:color="auto"/>
        </w:rPr>
        <w:t>比以及百分数意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体会数学知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和方法的内在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系，加深</w:t>
      </w:r>
      <w:r>
        <w:rPr>
          <w:rFonts w:ascii="宋体" w:eastAsia="宋体" w:hAnsi="SimSun" w:cs="宋体"/>
          <w:sz w:val="28"/>
          <w:bdr w:val="none" w:sz="0" w:space="0" w:color="auto"/>
        </w:rPr>
        <w:t>对现实问题</w:t>
      </w:r>
      <w:r>
        <w:rPr>
          <w:rFonts w:ascii="宋体" w:eastAsia="宋体" w:hAnsi="MS Mincho" w:cs="宋体"/>
          <w:sz w:val="28"/>
          <w:bdr w:val="none" w:sz="0" w:space="0" w:color="auto"/>
        </w:rPr>
        <w:t>中数量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系的理解，提高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和方法解决</w:t>
      </w:r>
      <w:r>
        <w:rPr>
          <w:rFonts w:ascii="宋体" w:eastAsia="宋体" w:hAnsi="SimSun" w:cs="宋体"/>
          <w:sz w:val="28"/>
          <w:bdr w:val="none" w:sz="0" w:space="0" w:color="auto"/>
        </w:rPr>
        <w:t>简单实际问题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操作，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察和思考等活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认识长</w:t>
      </w:r>
      <w:r>
        <w:rPr>
          <w:rFonts w:ascii="宋体" w:eastAsia="宋体" w:hAnsi="MS Mincho" w:cs="宋体"/>
          <w:sz w:val="28"/>
          <w:bdr w:val="none" w:sz="0" w:space="0" w:color="auto"/>
        </w:rPr>
        <w:t>方体，正方体的展</w:t>
      </w:r>
      <w:r>
        <w:rPr>
          <w:rFonts w:ascii="宋体" w:eastAsia="宋体" w:hAnsi="SimSun" w:cs="宋体"/>
          <w:sz w:val="28"/>
          <w:bdr w:val="none" w:sz="0" w:space="0" w:color="auto"/>
        </w:rPr>
        <w:t>开图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理解并掌握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方体，正方体表面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算方法，能根据</w:t>
      </w:r>
      <w:r>
        <w:rPr>
          <w:rFonts w:ascii="宋体" w:eastAsia="宋体" w:hAnsi="SimSun" w:cs="宋体"/>
          <w:sz w:val="28"/>
          <w:bdr w:val="none" w:sz="0" w:space="0" w:color="auto"/>
        </w:rPr>
        <w:t>对长</w:t>
      </w:r>
      <w:r>
        <w:rPr>
          <w:rFonts w:ascii="宋体" w:eastAsia="宋体" w:hAnsi="MS Mincho" w:cs="宋体"/>
          <w:sz w:val="28"/>
          <w:bdr w:val="none" w:sz="0" w:space="0" w:color="auto"/>
        </w:rPr>
        <w:t>方体，正方体的表面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及其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算方法的理解解决相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简单实际问题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系分数的意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掌握用分数表示具体情境中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事件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生的可能性的方法，能根据指定的可能性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数学思考方面。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在解方程以及列方程解决</w:t>
      </w:r>
      <w:r>
        <w:rPr>
          <w:rFonts w:ascii="宋体" w:eastAsia="宋体" w:hAnsi="SimSun" w:cs="宋体"/>
          <w:sz w:val="28"/>
          <w:bdr w:val="none" w:sz="0" w:space="0" w:color="auto"/>
        </w:rPr>
        <w:t>简单实际问题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感受方程的思想方法和价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展抽象思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符号感。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在探索分数乘除法的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算方法，比的基本性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，以及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方体和正方体的体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公式的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动联</w:t>
      </w:r>
      <w:r>
        <w:rPr>
          <w:rFonts w:ascii="宋体" w:eastAsia="宋体" w:hAnsi="MS Mincho" w:cs="宋体"/>
          <w:sz w:val="28"/>
          <w:bdr w:val="none" w:sz="0" w:space="0" w:color="auto"/>
        </w:rPr>
        <w:t>系已有的知</w:t>
      </w:r>
      <w:r>
        <w:rPr>
          <w:rFonts w:ascii="宋体" w:eastAsia="宋体" w:hAnsi="SimSun" w:cs="宋体"/>
          <w:sz w:val="28"/>
          <w:bdr w:val="none" w:sz="0" w:space="0" w:color="auto"/>
        </w:rPr>
        <w:t>识经验进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察和操作，比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和分析，猜想和</w:t>
      </w:r>
      <w:r>
        <w:rPr>
          <w:rFonts w:ascii="宋体" w:eastAsia="宋体" w:hAnsi="SimSun" w:cs="宋体"/>
          <w:sz w:val="28"/>
          <w:bdr w:val="none" w:sz="0" w:space="0" w:color="auto"/>
        </w:rPr>
        <w:t>验证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归纳</w:t>
      </w:r>
      <w:r>
        <w:rPr>
          <w:rFonts w:ascii="宋体" w:eastAsia="宋体" w:hAnsi="MS Mincho" w:cs="宋体"/>
          <w:sz w:val="28"/>
          <w:bdr w:val="none" w:sz="0" w:space="0" w:color="auto"/>
        </w:rPr>
        <w:t>和推理等活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步发</w:t>
      </w:r>
      <w:r>
        <w:rPr>
          <w:rFonts w:ascii="宋体" w:eastAsia="宋体" w:hAnsi="MS Mincho" w:cs="宋体"/>
          <w:sz w:val="28"/>
          <w:bdr w:val="none" w:sz="0" w:space="0" w:color="auto"/>
        </w:rPr>
        <w:t>展合情合理与初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推理能力。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用在本册数学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中学到的知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，解决生活中的</w:t>
      </w:r>
      <w:r>
        <w:rPr>
          <w:rFonts w:ascii="宋体" w:eastAsia="宋体" w:hAnsi="SimSun" w:cs="宋体"/>
          <w:sz w:val="28"/>
          <w:bdr w:val="none" w:sz="0" w:space="0" w:color="auto"/>
        </w:rPr>
        <w:t>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能在理解体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及理解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方体、正方体体</w:t>
      </w:r>
      <w:r>
        <w:rPr>
          <w:rFonts w:ascii="宋体" w:eastAsia="宋体" w:hAnsi="SimSun" w:cs="宋体"/>
          <w:sz w:val="28"/>
          <w:bdr w:val="none" w:sz="0" w:space="0" w:color="auto"/>
        </w:rPr>
        <w:t>积计</w:t>
      </w:r>
      <w:r>
        <w:rPr>
          <w:rFonts w:ascii="宋体" w:eastAsia="宋体" w:hAnsi="MS Mincho" w:cs="宋体"/>
          <w:sz w:val="28"/>
          <w:bdr w:val="none" w:sz="0" w:space="0" w:color="auto"/>
        </w:rPr>
        <w:t>算方法的基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解决一些有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体会与他人交流的重要性，提高合作交流的能力。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情感与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的情境中理解数学内容，利用学到的数学知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解决自己身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得成功的体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学好数学的信心，增</w:t>
      </w:r>
      <w:r>
        <w:rPr>
          <w:rFonts w:ascii="宋体" w:eastAsia="宋体" w:hAnsi="SimSun" w:cs="宋体"/>
          <w:sz w:val="28"/>
          <w:bdr w:val="none" w:sz="0" w:space="0" w:color="auto"/>
        </w:rPr>
        <w:t>强创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锻炼实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本册教材教学重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能理解并掌握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方体，正方体表面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算方法，能根据</w:t>
      </w:r>
      <w:r>
        <w:rPr>
          <w:rFonts w:ascii="宋体" w:eastAsia="宋体" w:hAnsi="SimSun" w:cs="宋体"/>
          <w:sz w:val="28"/>
          <w:bdr w:val="none" w:sz="0" w:space="0" w:color="auto"/>
        </w:rPr>
        <w:t>对长</w:t>
      </w:r>
      <w:r>
        <w:rPr>
          <w:rFonts w:ascii="宋体" w:eastAsia="宋体" w:hAnsi="MS Mincho" w:cs="宋体"/>
          <w:sz w:val="28"/>
          <w:bdr w:val="none" w:sz="0" w:space="0" w:color="auto"/>
        </w:rPr>
        <w:t>方体，正方体的表面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及其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算方法的理解解决相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简单实际问题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掌握分数乘除法的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算方法，熟</w:t>
      </w:r>
      <w:r>
        <w:rPr>
          <w:rFonts w:ascii="宋体" w:eastAsia="宋体" w:hAnsi="SimSun" w:cs="宋体"/>
          <w:sz w:val="28"/>
          <w:bdr w:val="none" w:sz="0" w:space="0" w:color="auto"/>
        </w:rPr>
        <w:t>练进</w:t>
      </w:r>
      <w:r>
        <w:rPr>
          <w:rFonts w:ascii="宋体" w:eastAsia="宋体" w:hAnsi="MS Mincho" w:cs="宋体"/>
          <w:sz w:val="28"/>
          <w:bdr w:val="none" w:sz="0" w:space="0" w:color="auto"/>
        </w:rPr>
        <w:t>行分数四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混合运算。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比和百分数增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数感。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用在本册数学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中学到的知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，解决生活中的</w:t>
      </w:r>
      <w:r>
        <w:rPr>
          <w:rFonts w:ascii="宋体" w:eastAsia="宋体" w:hAnsi="SimSun" w:cs="宋体"/>
          <w:sz w:val="28"/>
          <w:bdr w:val="none" w:sz="0" w:space="0" w:color="auto"/>
        </w:rPr>
        <w:t>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本学期改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教学具体措施：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研教材，努力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堂教学新模式，提高学生数学素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趣，放手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探索，以基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切入口，培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持不懈地抓好学生良好学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学生分析、解决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的能力。在学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算和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算的好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注重学生知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形成和探究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和方法的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累，使学生初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学会自主学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形式上可以多采用手、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口相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答等形式的学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学生从周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情境中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并能用所学知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在探索数学知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程中，感受数学思考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程条理性、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性和数学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的确定性，初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探索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的科学方法，初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形成科学地探索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度。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民主和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气氛，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的主人，激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学生的合作精神，使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个学生在各自不同的基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上都能得到提高。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学期教学工作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本学期将教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学生合理的学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方法，奠定好良好的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，使学生能取得更大的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一、教材分析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教材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hAnsi="SimSun" w:cs="宋体"/>
          <w:sz w:val="28"/>
          <w:bdr w:val="none" w:sz="0" w:space="0" w:color="auto"/>
        </w:rPr>
        <w:t>专题组织单</w:t>
      </w:r>
      <w:r>
        <w:rPr>
          <w:rFonts w:ascii="宋体" w:eastAsia="宋体" w:hAnsi="MS Mincho" w:cs="宋体"/>
          <w:sz w:val="28"/>
          <w:bdr w:val="none" w:sz="0" w:space="0" w:color="auto"/>
        </w:rPr>
        <w:t>元，共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了七个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。本册教材共有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篇，其中精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篇，略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巩固</w:t>
      </w:r>
      <w:r>
        <w:rPr>
          <w:rFonts w:ascii="宋体" w:eastAsia="宋体" w:hAnsi="SimSun" w:cs="宋体"/>
          <w:sz w:val="28"/>
          <w:bdr w:val="none" w:sz="0" w:space="0" w:color="auto"/>
        </w:rPr>
        <w:t>汉语</w:t>
      </w:r>
      <w:r>
        <w:rPr>
          <w:rFonts w:ascii="宋体" w:eastAsia="宋体" w:hAnsi="MS Mincho" w:cs="宋体"/>
          <w:sz w:val="28"/>
          <w:bdr w:val="none" w:sz="0" w:space="0" w:color="auto"/>
        </w:rPr>
        <w:t>拼音，学会生字</w:t>
      </w:r>
      <w:r>
        <w:rPr>
          <w:rFonts w:ascii="宋体" w:eastAsia="宋体" w:cs="宋体"/>
          <w:sz w:val="28"/>
          <w:bdr w:val="none" w:sz="0" w:space="0" w:color="auto"/>
        </w:rPr>
        <w:t>80</w:t>
      </w:r>
      <w:r>
        <w:rPr>
          <w:rFonts w:ascii="宋体" w:eastAsia="宋体" w:hAnsi="MS Mincho" w:cs="宋体"/>
          <w:sz w:val="28"/>
          <w:bdr w:val="none" w:sz="0" w:space="0" w:color="auto"/>
        </w:rPr>
        <w:t>个，能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准字音，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清字形，理解字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，能辨析学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的形近字，同音字，多音字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生字</w:t>
      </w:r>
      <w:r>
        <w:rPr>
          <w:rFonts w:ascii="宋体" w:eastAsia="宋体" w:cs="宋体"/>
          <w:sz w:val="28"/>
          <w:bdr w:val="none" w:sz="0" w:space="0" w:color="auto"/>
        </w:rPr>
        <w:t>97</w:t>
      </w:r>
      <w:r>
        <w:rPr>
          <w:rFonts w:ascii="宋体" w:eastAsia="宋体" w:hAnsi="MS Mincho" w:cs="宋体"/>
          <w:sz w:val="28"/>
          <w:bdr w:val="none" w:sz="0" w:space="0" w:color="auto"/>
        </w:rPr>
        <w:t>个，能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准字音，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清字形。注意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词语归类进</w:t>
      </w:r>
      <w:r>
        <w:rPr>
          <w:rFonts w:ascii="宋体" w:eastAsia="宋体" w:hAnsi="MS Mincho" w:cs="宋体"/>
          <w:sz w:val="28"/>
          <w:bdr w:val="none" w:sz="0" w:space="0" w:color="auto"/>
        </w:rPr>
        <w:t>行正确的搭配。能在朗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上把握主要内容，体会思想感情，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悟表达方法。</w:t>
      </w:r>
      <w:r>
        <w:rPr>
          <w:rFonts w:ascii="宋体" w:eastAsia="宋体" w:hAnsi="SimSun" w:cs="宋体"/>
          <w:sz w:val="28"/>
          <w:bdr w:val="none" w:sz="0" w:space="0" w:color="auto"/>
        </w:rPr>
        <w:t>继续训练</w:t>
      </w:r>
      <w:r>
        <w:rPr>
          <w:rFonts w:ascii="宋体" w:eastAsia="宋体" w:hAnsi="MS Mincho" w:cs="宋体"/>
          <w:sz w:val="28"/>
          <w:bdr w:val="none" w:sz="0" w:space="0" w:color="auto"/>
        </w:rPr>
        <w:t>学生抓住重点句段，加深理解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文思想内容。大量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言，努力学以致用。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于参加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，敢于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表自己的意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。听人</w:t>
      </w:r>
      <w:r>
        <w:rPr>
          <w:rFonts w:ascii="宋体" w:eastAsia="宋体" w:hAnsi="SimSun" w:cs="宋体"/>
          <w:sz w:val="28"/>
          <w:bdr w:val="none" w:sz="0" w:space="0" w:color="auto"/>
        </w:rPr>
        <w:t>说话认</w:t>
      </w:r>
      <w:r>
        <w:rPr>
          <w:rFonts w:ascii="宋体" w:eastAsia="宋体" w:hAnsi="MS Mincho" w:cs="宋体"/>
          <w:sz w:val="28"/>
          <w:bdr w:val="none" w:sz="0" w:space="0" w:color="auto"/>
        </w:rPr>
        <w:t>真耐心，能抓住要点。能根据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，稍作准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言，表达清楚，有条理。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序地、比</w:t>
      </w:r>
      <w:r>
        <w:rPr>
          <w:rFonts w:ascii="宋体" w:eastAsia="宋体" w:hAnsi="SimSun" w:cs="宋体"/>
          <w:sz w:val="28"/>
          <w:bdr w:val="none" w:sz="0" w:space="0" w:color="auto"/>
        </w:rPr>
        <w:t>较细</w:t>
      </w:r>
      <w:r>
        <w:rPr>
          <w:rFonts w:ascii="宋体" w:eastAsia="宋体" w:hAnsi="MS Mincho" w:cs="宋体"/>
          <w:sz w:val="28"/>
          <w:bdr w:val="none" w:sz="0" w:space="0" w:color="auto"/>
        </w:rPr>
        <w:t>致地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画和事物。能在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察和想象的基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上，写出内容具体、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句通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、有一定条理的</w:t>
      </w:r>
      <w:r>
        <w:rPr>
          <w:rFonts w:ascii="宋体" w:eastAsia="宋体" w:hAnsi="SimSun" w:cs="宋体"/>
          <w:sz w:val="28"/>
          <w:bdr w:val="none" w:sz="0" w:space="0" w:color="auto"/>
        </w:rPr>
        <w:t>记实</w:t>
      </w:r>
      <w:r>
        <w:rPr>
          <w:rFonts w:ascii="宋体" w:eastAsia="宋体" w:hAnsi="MS Mincho" w:cs="宋体"/>
          <w:sz w:val="28"/>
          <w:bdr w:val="none" w:sz="0" w:space="0" w:color="auto"/>
        </w:rPr>
        <w:t>作文和想象作文。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复习书</w:t>
      </w:r>
      <w:r>
        <w:rPr>
          <w:rFonts w:ascii="宋体" w:eastAsia="宋体" w:hAnsi="MS Mincho" w:cs="宋体"/>
          <w:sz w:val="28"/>
          <w:bdr w:val="none" w:sz="0" w:space="0" w:color="auto"/>
        </w:rPr>
        <w:t>信、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、建</w:t>
      </w:r>
      <w:r>
        <w:rPr>
          <w:rFonts w:ascii="宋体" w:eastAsia="宋体" w:hAnsi="SimSun" w:cs="宋体"/>
          <w:sz w:val="28"/>
          <w:bdr w:val="none" w:sz="0" w:space="0" w:color="auto"/>
        </w:rPr>
        <w:t>议书</w:t>
      </w:r>
      <w:r>
        <w:rPr>
          <w:rFonts w:ascii="宋体" w:eastAsia="宋体" w:hAnsi="MS Mincho" w:cs="宋体"/>
          <w:sz w:val="28"/>
          <w:bdr w:val="none" w:sz="0" w:space="0" w:color="auto"/>
        </w:rPr>
        <w:t>等常用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用文，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真修改自己作文的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的九</w:t>
      </w:r>
      <w:r>
        <w:rPr>
          <w:rFonts w:ascii="宋体" w:eastAsia="宋体" w:hAnsi="SimSun" w:cs="宋体"/>
          <w:sz w:val="28"/>
          <w:bdr w:val="none" w:sz="0" w:space="0" w:color="auto"/>
        </w:rPr>
        <w:t>种标</w:t>
      </w:r>
      <w:r>
        <w:rPr>
          <w:rFonts w:ascii="宋体" w:eastAsia="宋体" w:hAnsi="MS Mincho" w:cs="宋体"/>
          <w:sz w:val="28"/>
          <w:bdr w:val="none" w:sz="0" w:space="0" w:color="auto"/>
        </w:rPr>
        <w:t>点符号的用法。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三、教学重点、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强综</w:t>
      </w:r>
      <w:r>
        <w:rPr>
          <w:rFonts w:ascii="宋体" w:eastAsia="宋体" w:hAnsi="MS Mincho" w:cs="宋体"/>
          <w:sz w:val="28"/>
          <w:bdr w:val="none" w:sz="0" w:space="0" w:color="auto"/>
        </w:rPr>
        <w:t>合，突出重点，注重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言的感悟、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累和运用，注重基本技能的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，从整体上提高学生的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、在全面完成各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上学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文表达思想感情的方法，指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学生把作文写得更有真情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感。要把握教学重点，在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并掌握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文表达思想感情的一些方法。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四、学情分析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本班共有学生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人，其中女生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人，学生学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状况：班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整体学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一般。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生人数不多，能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，但不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灵活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差生有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人，基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不扎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断</w:t>
      </w:r>
      <w:r>
        <w:rPr>
          <w:rFonts w:ascii="宋体" w:eastAsia="宋体" w:hAnsi="SimSun" w:cs="宋体"/>
          <w:sz w:val="28"/>
          <w:bdr w:val="none" w:sz="0" w:space="0" w:color="auto"/>
        </w:rPr>
        <w:t>层现</w:t>
      </w:r>
      <w:r>
        <w:rPr>
          <w:rFonts w:ascii="宋体" w:eastAsia="宋体" w:hAnsi="MS Mincho" w:cs="宋体"/>
          <w:sz w:val="28"/>
          <w:bdr w:val="none" w:sz="0" w:space="0" w:color="auto"/>
        </w:rPr>
        <w:t>象。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体上分析，全班学生大部分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端正。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五、教学措施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立正确教学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，以育人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主，培</w:t>
      </w:r>
      <w:r>
        <w:rPr>
          <w:rFonts w:ascii="宋体" w:eastAsia="宋体" w:hAnsi="SimSun" w:cs="宋体"/>
          <w:sz w:val="28"/>
          <w:bdr w:val="none" w:sz="0" w:space="0" w:color="auto"/>
        </w:rPr>
        <w:t>养创</w:t>
      </w:r>
      <w:r>
        <w:rPr>
          <w:rFonts w:ascii="宋体" w:eastAsia="宋体" w:hAnsi="MS Mincho" w:cs="宋体"/>
          <w:sz w:val="28"/>
          <w:bdr w:val="none" w:sz="0" w:space="0" w:color="auto"/>
        </w:rPr>
        <w:t>新型人。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透新理念，以培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，自学能力及合作交往等能力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主，提高学生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言的听</w:t>
      </w:r>
      <w:r>
        <w:rPr>
          <w:rFonts w:ascii="宋体" w:eastAsia="宋体" w:hAnsi="SimSun" w:cs="宋体"/>
          <w:sz w:val="28"/>
          <w:bdr w:val="none" w:sz="0" w:space="0" w:color="auto"/>
        </w:rPr>
        <w:t>说读</w:t>
      </w:r>
      <w:r>
        <w:rPr>
          <w:rFonts w:ascii="宋体" w:eastAsia="宋体" w:hAnsi="MS Mincho" w:cs="宋体"/>
          <w:sz w:val="28"/>
          <w:bdr w:val="none" w:sz="0" w:space="0" w:color="auto"/>
        </w:rPr>
        <w:t>写能力。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化教学手段，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极使用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教，以学生喜</w:t>
      </w:r>
      <w:r>
        <w:rPr>
          <w:rFonts w:ascii="宋体" w:eastAsia="宋体" w:hAnsi="SimSun" w:cs="宋体"/>
          <w:sz w:val="28"/>
          <w:bdr w:val="none" w:sz="0" w:space="0" w:color="auto"/>
        </w:rPr>
        <w:t>闻乐见</w:t>
      </w:r>
      <w:r>
        <w:rPr>
          <w:rFonts w:ascii="宋体" w:eastAsia="宋体" w:hAnsi="MS Mincho" w:cs="宋体"/>
          <w:sz w:val="28"/>
          <w:bdr w:val="none" w:sz="0" w:space="0" w:color="auto"/>
        </w:rPr>
        <w:t>的方式方法提高学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趣，从而提高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强读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督促学生多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，和好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交朋友，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学生注意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累，勤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笔，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、做好月月清工作，及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缺，加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优补</w:t>
      </w:r>
      <w:r>
        <w:rPr>
          <w:rFonts w:ascii="宋体" w:eastAsia="宋体" w:hAnsi="MS Mincho" w:cs="宋体"/>
          <w:sz w:val="28"/>
          <w:bdr w:val="none" w:sz="0" w:space="0" w:color="auto"/>
        </w:rPr>
        <w:t>差，不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一个学生掉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类练习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滥</w:t>
      </w:r>
      <w:r>
        <w:rPr>
          <w:rFonts w:ascii="宋体" w:eastAsia="宋体" w:hAnsi="MS Mincho" w:cs="宋体"/>
          <w:sz w:val="28"/>
          <w:bdr w:val="none" w:sz="0" w:space="0" w:color="auto"/>
        </w:rPr>
        <w:t>抄</w:t>
      </w:r>
      <w:r>
        <w:rPr>
          <w:rFonts w:ascii="宋体" w:eastAsia="宋体" w:hAnsi="SimSun" w:cs="宋体"/>
          <w:sz w:val="28"/>
          <w:bdr w:val="none" w:sz="0" w:space="0" w:color="auto"/>
        </w:rPr>
        <w:t>滥</w:t>
      </w:r>
      <w:r>
        <w:rPr>
          <w:rFonts w:ascii="宋体" w:eastAsia="宋体" w:hAnsi="MS Mincho" w:cs="宋体"/>
          <w:sz w:val="28"/>
          <w:bdr w:val="none" w:sz="0" w:space="0" w:color="auto"/>
        </w:rPr>
        <w:t>做，减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课业负</w:t>
      </w:r>
      <w:r>
        <w:rPr>
          <w:rFonts w:ascii="宋体" w:eastAsia="宋体" w:hAnsi="MS Mincho" w:cs="宋体"/>
          <w:sz w:val="28"/>
          <w:bdr w:val="none" w:sz="0" w:space="0" w:color="auto"/>
        </w:rPr>
        <w:t>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常交流工作中的成功与失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，群策群力，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合格的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学期教学工作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一、学生掌握知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情况分析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本班共有</w:t>
      </w:r>
      <w:r>
        <w:rPr>
          <w:rFonts w:ascii="宋体" w:eastAsia="宋体" w:cs="宋体"/>
          <w:sz w:val="28"/>
          <w:bdr w:val="none" w:sz="0" w:space="0" w:color="auto"/>
        </w:rPr>
        <w:t>65</w:t>
      </w:r>
      <w:r>
        <w:rPr>
          <w:rFonts w:ascii="宋体" w:eastAsia="宋体" w:hAnsi="MS Mincho" w:cs="宋体"/>
          <w:sz w:val="28"/>
          <w:bdr w:val="none" w:sz="0" w:space="0" w:color="auto"/>
        </w:rPr>
        <w:t>人，男生</w:t>
      </w:r>
      <w:r>
        <w:rPr>
          <w:rFonts w:ascii="宋体" w:eastAsia="宋体" w:cs="宋体"/>
          <w:sz w:val="28"/>
          <w:bdr w:val="none" w:sz="0" w:space="0" w:color="auto"/>
        </w:rPr>
        <w:t>35</w:t>
      </w:r>
      <w:r>
        <w:rPr>
          <w:rFonts w:ascii="宋体" w:eastAsia="宋体" w:hAnsi="MS Mincho" w:cs="宋体"/>
          <w:sz w:val="28"/>
          <w:bdr w:val="none" w:sz="0" w:space="0" w:color="auto"/>
        </w:rPr>
        <w:t>人，女生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人，全班学生学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尚可，但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堂参与意</w:t>
      </w:r>
      <w:r>
        <w:rPr>
          <w:rFonts w:ascii="宋体" w:eastAsia="宋体" w:hAnsi="SimSun" w:cs="宋体"/>
          <w:sz w:val="28"/>
          <w:bdr w:val="none" w:sz="0" w:space="0" w:color="auto"/>
        </w:rPr>
        <w:t>识较</w:t>
      </w:r>
      <w:r>
        <w:rPr>
          <w:rFonts w:ascii="宋体" w:eastAsia="宋体" w:hAnsi="MS Mincho" w:cs="宋体"/>
          <w:sz w:val="28"/>
          <w:bdr w:val="none" w:sz="0" w:space="0" w:color="auto"/>
        </w:rPr>
        <w:t>差，缺乏学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极性，没有形成良好的学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业习惯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。少数学生思想品德有偏差，自私狭隘。大部分学生体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健康，但少数学生身体素</w:t>
      </w:r>
      <w:r>
        <w:rPr>
          <w:rFonts w:ascii="宋体" w:eastAsia="宋体" w:hAnsi="SimSun" w:cs="宋体"/>
          <w:sz w:val="28"/>
          <w:bdr w:val="none" w:sz="0" w:space="0" w:color="auto"/>
        </w:rPr>
        <w:t>质较</w:t>
      </w:r>
      <w:r>
        <w:rPr>
          <w:rFonts w:ascii="宋体" w:eastAsia="宋体" w:hAnsi="MS Mincho" w:cs="宋体"/>
          <w:sz w:val="28"/>
          <w:bdr w:val="none" w:sz="0" w:space="0" w:color="auto"/>
        </w:rPr>
        <w:t>差，要加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二、教学内容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本册教材包括以下一些内容：表内除法，万以内数的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的万以内的加法和减法，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形与</w:t>
      </w:r>
      <w:r>
        <w:rPr>
          <w:rFonts w:ascii="宋体" w:eastAsia="宋体" w:hAnsi="SimSun" w:cs="宋体"/>
          <w:sz w:val="28"/>
          <w:bdr w:val="none" w:sz="0" w:space="0" w:color="auto"/>
        </w:rPr>
        <w:t>变换</w:t>
      </w:r>
      <w:r>
        <w:rPr>
          <w:rFonts w:ascii="宋体" w:eastAsia="宋体" w:hAnsi="MS Mincho" w:cs="宋体"/>
          <w:sz w:val="28"/>
          <w:bdr w:val="none" w:sz="0" w:space="0" w:color="auto"/>
        </w:rPr>
        <w:t>，克与千克，</w:t>
      </w:r>
      <w:r>
        <w:rPr>
          <w:rFonts w:ascii="宋体" w:eastAsia="宋体" w:hAnsi="SimSun" w:cs="宋体"/>
          <w:sz w:val="28"/>
          <w:bdr w:val="none" w:sz="0" w:space="0" w:color="auto"/>
        </w:rPr>
        <w:t>统计</w:t>
      </w:r>
      <w:r>
        <w:rPr>
          <w:rFonts w:ascii="宋体" w:eastAsia="宋体" w:hAnsi="MS Mincho" w:cs="宋体"/>
          <w:sz w:val="28"/>
          <w:bdr w:val="none" w:sz="0" w:space="0" w:color="auto"/>
        </w:rPr>
        <w:t>，找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律，用数学解决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和数学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册教材的重点内容是表内除法，万以内数的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及用数学解决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、了解</w:t>
      </w:r>
      <w:r>
        <w:rPr>
          <w:rFonts w:ascii="宋体" w:eastAsia="宋体" w:hAnsi="SimSun" w:cs="宋体"/>
          <w:sz w:val="28"/>
          <w:bdr w:val="none" w:sz="0" w:space="0" w:color="auto"/>
        </w:rPr>
        <w:t>统计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，学会用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的方法收集和整理数据。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学生在具体情境中体会除法运算的含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、写除法算式、知道除法算式各部分的名称。能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地用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～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的乘法口</w:t>
      </w:r>
      <w:r>
        <w:rPr>
          <w:rFonts w:ascii="宋体" w:eastAsia="宋体" w:hAnsi="SimSun" w:cs="宋体"/>
          <w:sz w:val="28"/>
          <w:bdr w:val="none" w:sz="0" w:space="0" w:color="auto"/>
        </w:rPr>
        <w:t>诀</w:t>
      </w:r>
      <w:r>
        <w:rPr>
          <w:rFonts w:ascii="宋体" w:eastAsia="宋体" w:hAnsi="MS Mincho" w:cs="宋体"/>
          <w:sz w:val="28"/>
          <w:bdr w:val="none" w:sz="0" w:space="0" w:color="auto"/>
        </w:rPr>
        <w:t>求商，使学生初</w:t>
      </w:r>
      <w:r>
        <w:rPr>
          <w:rFonts w:ascii="宋体" w:eastAsia="宋体" w:hAnsi="SimSun" w:cs="宋体"/>
          <w:sz w:val="28"/>
          <w:bdr w:val="none" w:sz="0" w:space="0" w:color="auto"/>
        </w:rPr>
        <w:t>步认识</w:t>
      </w:r>
      <w:r>
        <w:rPr>
          <w:rFonts w:ascii="宋体" w:eastAsia="宋体" w:hAnsi="MS Mincho" w:cs="宋体"/>
          <w:sz w:val="28"/>
          <w:bdr w:val="none" w:sz="0" w:space="0" w:color="auto"/>
        </w:rPr>
        <w:t>乘、除法之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系。使学生初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学会根据除法的意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解决一些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、使学生学会辨</w:t>
      </w:r>
      <w:r>
        <w:rPr>
          <w:rFonts w:ascii="宋体" w:eastAsia="宋体" w:hAnsi="SimSun" w:cs="宋体"/>
          <w:sz w:val="28"/>
          <w:bdr w:val="none" w:sz="0" w:space="0" w:color="auto"/>
        </w:rPr>
        <w:t>认轴对</w:t>
      </w:r>
      <w:r>
        <w:rPr>
          <w:rFonts w:ascii="宋体" w:eastAsia="宋体" w:hAnsi="MS Mincho" w:cs="宋体"/>
          <w:sz w:val="28"/>
          <w:bdr w:val="none" w:sz="0" w:space="0" w:color="auto"/>
        </w:rPr>
        <w:t>称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例，初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感知平移、旋</w:t>
      </w:r>
      <w:r>
        <w:rPr>
          <w:rFonts w:ascii="宋体" w:eastAsia="宋体" w:hAnsi="SimSun" w:cs="宋体"/>
          <w:sz w:val="28"/>
          <w:bdr w:val="none" w:sz="0" w:space="0" w:color="auto"/>
        </w:rPr>
        <w:t>转现</w:t>
      </w:r>
      <w:r>
        <w:rPr>
          <w:rFonts w:ascii="宋体" w:eastAsia="宋体" w:hAnsi="MS Mincho" w:cs="宋体"/>
          <w:sz w:val="28"/>
          <w:bdr w:val="none" w:sz="0" w:space="0" w:color="auto"/>
        </w:rPr>
        <w:t>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学生在熟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掌握用乘法口</w:t>
      </w:r>
      <w:r>
        <w:rPr>
          <w:rFonts w:ascii="宋体" w:eastAsia="宋体" w:hAnsi="SimSun" w:cs="宋体"/>
          <w:sz w:val="28"/>
          <w:bdr w:val="none" w:sz="0" w:space="0" w:color="auto"/>
        </w:rPr>
        <w:t>诀</w:t>
      </w:r>
      <w:r>
        <w:rPr>
          <w:rFonts w:ascii="宋体" w:eastAsia="宋体" w:hAnsi="MS Mincho" w:cs="宋体"/>
          <w:sz w:val="28"/>
          <w:bdr w:val="none" w:sz="0" w:space="0" w:color="auto"/>
        </w:rPr>
        <w:t>求商的基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用表内乘除法的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算技能解</w:t>
      </w:r>
      <w:r>
        <w:rPr>
          <w:rFonts w:ascii="宋体" w:eastAsia="宋体" w:hAnsi="SimSun" w:cs="宋体"/>
          <w:sz w:val="28"/>
          <w:bdr w:val="none" w:sz="0" w:space="0" w:color="auto"/>
        </w:rPr>
        <w:t>诀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和稍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及乘、除运算的</w:t>
      </w:r>
      <w:r>
        <w:rPr>
          <w:rFonts w:ascii="宋体" w:eastAsia="宋体" w:hAnsi="SimSun" w:cs="宋体"/>
          <w:sz w:val="28"/>
          <w:bdr w:val="none" w:sz="0" w:space="0" w:color="auto"/>
        </w:rPr>
        <w:t>实际问题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、使学生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掌握含有二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运算的混合式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的运算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序，学会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算含有乘除混合以及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有小括号的两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、使学生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把平均分后有剩余的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象抽象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有余数除法的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理解有余数除法的含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余数。掌握除数是一位数，商也是一位数的有余数除法的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算方法，知道余数要比除数小。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，体会生活中有大数，感受学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大数的必要性，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数数的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程，能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万以内的数，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物体知道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些数的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成与分解。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建立克、千克的概念，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透数学模型思想。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一系列的猜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、比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、推理等活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，使学生感受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推理的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程，找出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事物的排列数与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、体会学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趣，建立学好数学的信心。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数学与日常生活的密切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四、重点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重点：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、除法。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、万以内数的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、用数学解决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点：培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生学会独立</w:t>
      </w:r>
      <w:r>
        <w:rPr>
          <w:rFonts w:ascii="宋体" w:eastAsia="宋体" w:hAnsi="SimSun" w:cs="宋体"/>
          <w:sz w:val="28"/>
          <w:bdr w:val="none" w:sz="0" w:space="0" w:color="auto"/>
        </w:rPr>
        <w:t>审题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学会解决各</w:t>
      </w:r>
      <w:r>
        <w:rPr>
          <w:rFonts w:ascii="宋体" w:eastAsia="宋体" w:hAnsi="SimSun" w:cs="宋体"/>
          <w:sz w:val="28"/>
          <w:bdr w:val="none" w:sz="0" w:space="0" w:color="auto"/>
        </w:rPr>
        <w:t>种应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五、全册教材分析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内容</w:t>
      </w:r>
      <w:r>
        <w:rPr>
          <w:rFonts w:ascii="宋体" w:eastAsia="宋体" w:hAnsi="SimSun" w:cs="宋体"/>
          <w:sz w:val="28"/>
          <w:bdr w:val="none" w:sz="0" w:space="0" w:color="auto"/>
        </w:rPr>
        <w:t>变动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、降低了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度。主要体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在第一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元和第三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元内容的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化上。第一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元是</w:t>
      </w:r>
      <w:r>
        <w:rPr>
          <w:rFonts w:ascii="宋体" w:eastAsia="宋体" w:hAnsi="SimSun" w:cs="宋体"/>
          <w:sz w:val="28"/>
          <w:bdr w:val="none" w:sz="0" w:space="0" w:color="auto"/>
        </w:rPr>
        <w:t>统计</w:t>
      </w:r>
      <w:r>
        <w:rPr>
          <w:rFonts w:ascii="宋体" w:eastAsia="宋体" w:hAnsi="MS Mincho" w:cs="宋体"/>
          <w:sz w:val="28"/>
          <w:bdr w:val="none" w:sz="0" w:space="0" w:color="auto"/>
        </w:rPr>
        <w:t>的内容，原来二年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下册主要是教学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  <w:r>
        <w:rPr>
          <w:rFonts w:ascii="宋体" w:eastAsia="宋体" w:hAnsi="SimSun" w:cs="宋体"/>
          <w:sz w:val="28"/>
          <w:bdr w:val="none" w:sz="0" w:space="0" w:color="auto"/>
        </w:rPr>
        <w:t>统计</w:t>
      </w:r>
      <w:r>
        <w:rPr>
          <w:rFonts w:ascii="宋体" w:eastAsia="宋体" w:hAnsi="MS Mincho" w:cs="宋体"/>
          <w:sz w:val="28"/>
          <w:bdr w:val="none" w:sz="0" w:space="0" w:color="auto"/>
        </w:rPr>
        <w:t>表以及以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的条形</w:t>
      </w:r>
      <w:r>
        <w:rPr>
          <w:rFonts w:ascii="宋体" w:eastAsia="宋体" w:hAnsi="SimSun" w:cs="宋体"/>
          <w:sz w:val="28"/>
          <w:bdr w:val="none" w:sz="0" w:space="0" w:color="auto"/>
        </w:rPr>
        <w:t>统计图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在重点学</w:t>
      </w:r>
      <w:r>
        <w:rPr>
          <w:rFonts w:ascii="宋体" w:eastAsia="宋体" w:hAnsi="SimSun" w:cs="宋体"/>
          <w:sz w:val="28"/>
          <w:bdr w:val="none" w:sz="0" w:space="0" w:color="auto"/>
        </w:rPr>
        <w:t>习调查</w:t>
      </w:r>
      <w:r>
        <w:rPr>
          <w:rFonts w:ascii="宋体" w:eastAsia="宋体" w:hAnsi="MS Mincho" w:cs="宋体"/>
          <w:sz w:val="28"/>
          <w:bdr w:val="none" w:sz="0" w:space="0" w:color="auto"/>
        </w:rPr>
        <w:t>的方法和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整理数据的方法。第三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元是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在只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学生直</w:t>
      </w:r>
      <w:r>
        <w:rPr>
          <w:rFonts w:ascii="宋体" w:eastAsia="宋体" w:hAnsi="SimSun" w:cs="宋体"/>
          <w:sz w:val="28"/>
          <w:bdr w:val="none" w:sz="0" w:space="0" w:color="auto"/>
        </w:rPr>
        <w:t>观认识轴对</w:t>
      </w:r>
      <w:r>
        <w:rPr>
          <w:rFonts w:ascii="宋体" w:eastAsia="宋体" w:hAnsi="MS Mincho" w:cs="宋体"/>
          <w:sz w:val="28"/>
          <w:bdr w:val="none" w:sz="0" w:space="0" w:color="auto"/>
        </w:rPr>
        <w:t>称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形、平移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象和旋</w:t>
      </w:r>
      <w:r>
        <w:rPr>
          <w:rFonts w:ascii="宋体" w:eastAsia="宋体" w:hAnsi="SimSun" w:cs="宋体"/>
          <w:sz w:val="28"/>
          <w:bdr w:val="none" w:sz="0" w:space="0" w:color="auto"/>
        </w:rPr>
        <w:t>转现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删</w:t>
      </w:r>
      <w:r>
        <w:rPr>
          <w:rFonts w:ascii="宋体" w:eastAsia="宋体" w:hAnsi="MS Mincho" w:cs="宋体"/>
          <w:sz w:val="28"/>
          <w:bdr w:val="none" w:sz="0" w:space="0" w:color="auto"/>
        </w:rPr>
        <w:t>掉了原来要求画</w:t>
      </w:r>
      <w:r>
        <w:rPr>
          <w:rFonts w:ascii="宋体" w:eastAsia="宋体" w:hAnsi="SimSun" w:cs="宋体"/>
          <w:sz w:val="28"/>
          <w:bdr w:val="none" w:sz="0" w:space="0" w:color="auto"/>
        </w:rPr>
        <w:t>轴对</w:t>
      </w:r>
      <w:r>
        <w:rPr>
          <w:rFonts w:ascii="宋体" w:eastAsia="宋体" w:hAnsi="MS Mincho" w:cs="宋体"/>
          <w:sz w:val="28"/>
          <w:bdr w:val="none" w:sz="0" w:space="0" w:color="auto"/>
        </w:rPr>
        <w:t>称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形的另一半以及在方格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上辨</w:t>
      </w:r>
      <w:r>
        <w:rPr>
          <w:rFonts w:ascii="宋体" w:eastAsia="宋体" w:hAnsi="SimSun" w:cs="宋体"/>
          <w:sz w:val="28"/>
          <w:bdr w:val="none" w:sz="0" w:space="0" w:color="auto"/>
        </w:rPr>
        <w:t>认图</w:t>
      </w:r>
      <w:r>
        <w:rPr>
          <w:rFonts w:ascii="宋体" w:eastAsia="宋体" w:hAnsi="MS Mincho" w:cs="宋体"/>
          <w:sz w:val="28"/>
          <w:bdr w:val="none" w:sz="0" w:space="0" w:color="auto"/>
        </w:rPr>
        <w:t>形平移了多少格的内容。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、完善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构体系。主要体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在第五、六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元内容的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化上。首先及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安排了混合运算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元，其次是将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有余数的除法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元从三年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上册移到了二年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下册，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安排更能突出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有余数的除法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表内除法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教学内容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一册教材包括：数据收集整理，表内除法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，表内除法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、混合运算，有余数的除法，万以内数的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，克和千克，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的推理，用数学解决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和数学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小小</w:t>
      </w:r>
      <w:r>
        <w:rPr>
          <w:rFonts w:ascii="宋体" w:eastAsia="宋体" w:hAnsi="SimSun" w:cs="宋体"/>
          <w:sz w:val="28"/>
          <w:bdr w:val="none" w:sz="0" w:space="0" w:color="auto"/>
        </w:rPr>
        <w:t>设计师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排特点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、各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域内容穿插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排，互相搭配。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整理能力的培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注重体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数学背景知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、在完整的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次、功能分明。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价提供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六、教学中需要准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的教具和学具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以前的教具和学具，一些仍可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使用，本册的教学需要一些新教具和学具，如：算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学具盒。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七、教学措施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、科学安排解决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的教学，重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的能力，形成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、万以内数的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和加、减法教学重</w:t>
      </w:r>
      <w:r>
        <w:rPr>
          <w:rFonts w:ascii="宋体" w:eastAsia="宋体" w:hAnsi="SimSun" w:cs="宋体"/>
          <w:sz w:val="28"/>
          <w:bdr w:val="none" w:sz="0" w:space="0" w:color="auto"/>
        </w:rPr>
        <w:t>视发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展学生的数感。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表内除法教学的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的形成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程的探索性。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、提供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形的丰富素材，促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学生空</w:t>
      </w:r>
      <w:r>
        <w:rPr>
          <w:rFonts w:ascii="宋体" w:eastAsia="宋体" w:hAnsi="SimSun" w:cs="宋体"/>
          <w:sz w:val="28"/>
          <w:bdr w:val="none" w:sz="0" w:space="0" w:color="auto"/>
        </w:rPr>
        <w:t>间观</w:t>
      </w:r>
      <w:r>
        <w:rPr>
          <w:rFonts w:ascii="宋体" w:eastAsia="宋体" w:hAnsi="MS Mincho" w:cs="宋体"/>
          <w:sz w:val="28"/>
          <w:bdr w:val="none" w:sz="0" w:space="0" w:color="auto"/>
        </w:rPr>
        <w:t>念的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、提供丰富的、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的、具有探索性的学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数学的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趣，逐</w:t>
      </w:r>
      <w:r>
        <w:rPr>
          <w:rFonts w:ascii="宋体" w:eastAsia="宋体" w:hAnsi="SimSun" w:cs="宋体"/>
          <w:sz w:val="28"/>
          <w:bdr w:val="none" w:sz="0" w:space="0" w:color="auto"/>
        </w:rPr>
        <w:t>步发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展学生的数学思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学期教学工作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新的学期，我仍担任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学科在社会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展，教育改革中的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合生活中的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和学生的美</w:t>
      </w:r>
      <w:r>
        <w:rPr>
          <w:rFonts w:ascii="宋体" w:eastAsia="宋体" w:hAnsi="SimSun" w:cs="宋体"/>
          <w:sz w:val="28"/>
          <w:bdr w:val="none" w:sz="0" w:space="0" w:color="auto"/>
        </w:rPr>
        <w:t>术现</w:t>
      </w:r>
      <w:r>
        <w:rPr>
          <w:rFonts w:ascii="宋体" w:eastAsia="宋体" w:hAnsi="MS Mincho" w:cs="宋体"/>
          <w:sz w:val="28"/>
          <w:bdr w:val="none" w:sz="0" w:space="0" w:color="auto"/>
        </w:rPr>
        <w:t>状。我将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堂教学研究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基本点，狠抓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堂教学效率，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系学生的日常生活，努力提高美育教学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美，学美的美肓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更好的完成本学期的教学目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制定出本学期工作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步贯彻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准，更新教学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念和理念，并运用新的理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来指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自己的日常教学工作，使美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教学工作有一个新的突破。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二、学生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状分析：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学生从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上看千差万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，有先天因素，有后天原因，有因地域不同而不同，造成他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术课兴</w:t>
      </w:r>
      <w:r>
        <w:rPr>
          <w:rFonts w:ascii="宋体" w:eastAsia="宋体" w:hAnsi="MS Mincho" w:cs="宋体"/>
          <w:sz w:val="28"/>
          <w:bdr w:val="none" w:sz="0" w:space="0" w:color="auto"/>
        </w:rPr>
        <w:t>趣的不同，所以，在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堂上的接受能力便有所差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个班的学生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画水平参差不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秀的可以作</w:t>
      </w:r>
      <w:r>
        <w:rPr>
          <w:rFonts w:ascii="宋体" w:eastAsia="宋体" w:hAnsi="SimSun" w:cs="宋体"/>
          <w:sz w:val="28"/>
          <w:bdr w:val="none" w:sz="0" w:space="0" w:color="auto"/>
        </w:rPr>
        <w:t>为较</w:t>
      </w:r>
      <w:r>
        <w:rPr>
          <w:rFonts w:ascii="宋体" w:eastAsia="宋体" w:hAnsi="MS Mincho" w:cs="宋体"/>
          <w:sz w:val="28"/>
          <w:bdr w:val="none" w:sz="0" w:space="0" w:color="auto"/>
        </w:rPr>
        <w:t>差的老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差</w:t>
      </w:r>
      <w:r>
        <w:rPr>
          <w:rFonts w:ascii="宋体" w:eastAsia="宋体" w:hAnsi="SimSun" w:cs="宋体"/>
          <w:sz w:val="28"/>
          <w:bdr w:val="none" w:sz="0" w:space="0" w:color="auto"/>
        </w:rPr>
        <w:t>别产</w:t>
      </w:r>
      <w:r>
        <w:rPr>
          <w:rFonts w:ascii="宋体" w:eastAsia="宋体" w:hAnsi="MS Mincho" w:cs="宋体"/>
          <w:sz w:val="28"/>
          <w:bdr w:val="none" w:sz="0" w:space="0" w:color="auto"/>
        </w:rPr>
        <w:t>生的差距也很大，如年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、个性等方面都要因其特点加以控制、掌握，去耐心引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其潜意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及思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极性，努力使横向、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向所造成的差距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短，提高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学生自行欣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中外名作，提高学生的欣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美水平，学</w:t>
      </w:r>
      <w:r>
        <w:rPr>
          <w:rFonts w:ascii="宋体" w:eastAsia="宋体" w:hAnsi="SimSun" w:cs="宋体"/>
          <w:sz w:val="28"/>
          <w:bdr w:val="none" w:sz="0" w:space="0" w:color="auto"/>
        </w:rPr>
        <w:t>习优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画技巧及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画形式。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形式的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画、技能、表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能力、掌握多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形式的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画技巧。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字有一定的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其作用有一定的了解，能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独立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出适合一定主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的板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学生的自主性及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造性、参与意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造出更多的机会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学生直接接触生活，改造生活，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真正的与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系起来。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堂教学中要大力提倡学生主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参与，放手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地去思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学生自由思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真正的成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展的助手，参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与引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者，与学生共同参与教学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程，共同研究、探索、解决疑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四、教学措施：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，把握学生的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美特点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，因材施教，循序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，注重点、面相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合，以点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面，共同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、不断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新的教学情境，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造适合学生成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用画笔来描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自内心的感慨，激活他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的思想，充分表达学生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美的向往与追求。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前根据新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改的要求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好教学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，正确判定教学重点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点，重点突出教材中的美感因素，教法灵活，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次清晰，得当，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的学生特点加以把握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</w:t>
      </w:r>
      <w:r>
        <w:rPr>
          <w:rFonts w:ascii="宋体" w:eastAsia="宋体" w:hAnsi="SimSun" w:cs="宋体"/>
          <w:sz w:val="28"/>
          <w:bdr w:val="none" w:sz="0" w:space="0" w:color="auto"/>
        </w:rPr>
        <w:t>让课</w:t>
      </w:r>
      <w:r>
        <w:rPr>
          <w:rFonts w:ascii="宋体" w:eastAsia="宋体" w:hAnsi="MS Mincho" w:cs="宋体"/>
          <w:sz w:val="28"/>
          <w:bdr w:val="none" w:sz="0" w:space="0" w:color="auto"/>
        </w:rPr>
        <w:t>堂真正成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学生自由成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的天地。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、在新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改形式下，努力学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理念，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改精神，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术课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得以身心健康的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展，同</w:t>
      </w:r>
      <w:r>
        <w:rPr>
          <w:rFonts w:ascii="宋体" w:eastAsia="宋体" w:hAnsi="SimSun" w:cs="宋体"/>
          <w:sz w:val="28"/>
          <w:bdr w:val="none" w:sz="0" w:space="0" w:color="auto"/>
        </w:rPr>
        <w:t>时实现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程的共同成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、注重美</w:t>
      </w:r>
      <w:r>
        <w:rPr>
          <w:rFonts w:ascii="宋体" w:eastAsia="宋体" w:hAnsi="SimSun" w:cs="宋体"/>
          <w:sz w:val="28"/>
          <w:bdr w:val="none" w:sz="0" w:space="0" w:color="auto"/>
        </w:rPr>
        <w:t>术课</w:t>
      </w:r>
      <w:r>
        <w:rPr>
          <w:rFonts w:ascii="宋体" w:eastAsia="宋体" w:hAnsi="MS Mincho" w:cs="宋体"/>
          <w:sz w:val="28"/>
          <w:bdr w:val="none" w:sz="0" w:space="0" w:color="auto"/>
        </w:rPr>
        <w:t>与生活</w:t>
      </w:r>
      <w:r>
        <w:rPr>
          <w:rFonts w:ascii="宋体" w:eastAsia="宋体" w:hAnsi="SimSun" w:cs="宋体"/>
          <w:sz w:val="28"/>
          <w:bdr w:val="none" w:sz="0" w:space="0" w:color="auto"/>
        </w:rPr>
        <w:t>经验紧</w:t>
      </w:r>
      <w:r>
        <w:rPr>
          <w:rFonts w:ascii="宋体" w:eastAsia="宋体" w:hAnsi="MS Mincho" w:cs="宋体"/>
          <w:sz w:val="28"/>
          <w:bdr w:val="none" w:sz="0" w:space="0" w:color="auto"/>
        </w:rPr>
        <w:t>密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系，使学生在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极的情感体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中提高想象力、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造力，提高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、能力，增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大自然和人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社会的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造美好生活的愿意与能力。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五、教学要注意的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注意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堂秩序，防止意外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术课</w:t>
      </w:r>
      <w:r>
        <w:rPr>
          <w:rFonts w:ascii="宋体" w:eastAsia="宋体" w:hAnsi="MS Mincho" w:cs="宋体"/>
          <w:sz w:val="28"/>
          <w:bdr w:val="none" w:sz="0" w:space="0" w:color="auto"/>
        </w:rPr>
        <w:t>在操作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是正常的。但不能因此影响教学秩序，影响其他班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之，本学期的美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在遵循基</w:t>
      </w:r>
      <w:r>
        <w:rPr>
          <w:rFonts w:ascii="宋体" w:eastAsia="宋体" w:hAnsi="SimSun" w:cs="宋体"/>
          <w:sz w:val="28"/>
          <w:bdr w:val="none" w:sz="0" w:space="0" w:color="auto"/>
        </w:rPr>
        <w:t>础课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程改革精神的前提下，以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，以学生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目地，以培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以及扎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，学会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技能和美</w:t>
      </w:r>
      <w:r>
        <w:rPr>
          <w:rFonts w:ascii="宋体" w:eastAsia="宋体" w:hAnsi="SimSun" w:cs="宋体"/>
          <w:sz w:val="28"/>
          <w:bdr w:val="none" w:sz="0" w:space="0" w:color="auto"/>
        </w:rPr>
        <w:t>术创</w:t>
      </w:r>
      <w:r>
        <w:rPr>
          <w:rFonts w:ascii="宋体" w:eastAsia="宋体" w:hAnsi="MS Mincho" w:cs="宋体"/>
          <w:sz w:val="28"/>
          <w:bdr w:val="none" w:sz="0" w:space="0" w:color="auto"/>
        </w:rPr>
        <w:t>造意</w:t>
      </w:r>
      <w:r>
        <w:rPr>
          <w:rFonts w:ascii="宋体" w:eastAsia="宋体" w:hAnsi="SimSun" w:cs="宋体"/>
          <w:sz w:val="28"/>
          <w:bdr w:val="none" w:sz="0" w:space="0" w:color="auto"/>
        </w:rPr>
        <w:t>识为</w:t>
      </w:r>
      <w:r>
        <w:rPr>
          <w:rFonts w:ascii="宋体" w:eastAsia="宋体" w:hAnsi="MS Mincho" w:cs="宋体"/>
          <w:sz w:val="28"/>
          <w:bdr w:val="none" w:sz="0" w:space="0" w:color="auto"/>
        </w:rPr>
        <w:t>教学的目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，提高美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量。在以往的教学工作中，示范做的不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好，在今后的教学中，我会</w:t>
      </w:r>
      <w:r>
        <w:rPr>
          <w:rFonts w:ascii="宋体" w:eastAsia="宋体" w:hAnsi="SimSun" w:cs="宋体"/>
          <w:sz w:val="28"/>
          <w:bdr w:val="none" w:sz="0" w:space="0" w:color="auto"/>
        </w:rPr>
        <w:t>每节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都做好示范，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学生感受到用心完成的作品是最好的。作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我会更加努力的去学</w:t>
      </w:r>
      <w:r>
        <w:rPr>
          <w:rFonts w:ascii="宋体" w:eastAsia="宋体" w:hAnsi="SimSun" w:cs="宋体"/>
          <w:sz w:val="28"/>
          <w:bdr w:val="none" w:sz="0" w:space="0" w:color="auto"/>
        </w:rPr>
        <w:t>习经验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不耻下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，把那些不利于教学的毛病通通扔掉，更好的完成新学期的教学任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开创</w:t>
      </w:r>
      <w:r>
        <w:rPr>
          <w:rFonts w:ascii="宋体" w:eastAsia="宋体" w:hAnsi="MS Mincho" w:cs="宋体"/>
          <w:sz w:val="28"/>
          <w:bdr w:val="none" w:sz="0" w:space="0" w:color="auto"/>
        </w:rPr>
        <w:t>另一片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的殿堂。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学期教学工作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本学期任教初中二年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三个班思想品德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。从初一年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的了解和期末考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的情况看，学生学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思想品德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算比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高，但分布很不平衡，整体学生的解决和分析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的能力不高。因此，本学期在抓好各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能力素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教学，努力提高学生运用所学知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的能力，真正把教学工作落到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按照学校的教学工作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划要求，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教学改革形</w:t>
      </w:r>
      <w:r>
        <w:rPr>
          <w:rFonts w:ascii="宋体" w:eastAsia="宋体" w:hAnsi="SimSun" w:cs="宋体"/>
          <w:sz w:val="28"/>
          <w:bdr w:val="none" w:sz="0" w:space="0" w:color="auto"/>
        </w:rPr>
        <w:t>势发</w:t>
      </w:r>
      <w:r>
        <w:rPr>
          <w:rFonts w:ascii="宋体" w:eastAsia="宋体" w:hAnsi="MS Mincho" w:cs="宋体"/>
          <w:sz w:val="28"/>
          <w:bdr w:val="none" w:sz="0" w:space="0" w:color="auto"/>
        </w:rPr>
        <w:t>展要求，努力探索新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准的教学模式和教学方法，从根本上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教研教改，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堂教学，凸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，以学生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的作用，努力培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学生研究性学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的精神，注重提高学生的能力，全面落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扶差方案，切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、搞好教学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要抓好以下几个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、充分了解学生的生活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是教学的基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MS Mincho" w:cs="宋体"/>
          <w:sz w:val="28"/>
          <w:bdr w:val="none" w:sz="0" w:space="0" w:color="auto"/>
        </w:rPr>
        <w:t>、分析透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和材料，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授概念、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点的前提。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学生内化的手段。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(4)</w:t>
      </w:r>
      <w:r>
        <w:rPr>
          <w:rFonts w:ascii="宋体" w:eastAsia="宋体" w:hAnsi="MS Mincho" w:cs="宋体"/>
          <w:sz w:val="28"/>
          <w:bdr w:val="none" w:sz="0" w:space="0" w:color="auto"/>
        </w:rPr>
        <w:t>、指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好学生的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践学生良好行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的途径。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持教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主体的教学原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、重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其独立学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的能力。注意学生的接受性，注重学生的互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合作，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的建构性。激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和提升学生的体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和提升学生的体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持运用科学的教学方法和教学手段，培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学生多方面的学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趣和学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情。注重学生的互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合作，互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动蕴</w:t>
      </w:r>
      <w:r>
        <w:rPr>
          <w:rFonts w:ascii="宋体" w:eastAsia="宋体" w:hAnsi="MS Mincho" w:cs="宋体"/>
          <w:sz w:val="28"/>
          <w:bdr w:val="none" w:sz="0" w:space="0" w:color="auto"/>
        </w:rPr>
        <w:t>涵着人文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，在学生的互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中提高教学的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效性。突出探究式学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探究是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元的灵魂，如何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探究。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次和双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教学，教学中注意照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到不同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和接受能力，使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个同学都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自己的特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学生的道德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与自我成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，根据学生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和教学条件。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展第二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趣和学</w:t>
      </w:r>
      <w:r>
        <w:rPr>
          <w:rFonts w:ascii="宋体" w:eastAsia="宋体" w:hAnsi="SimSun" w:cs="宋体"/>
          <w:sz w:val="28"/>
          <w:bdr w:val="none" w:sz="0" w:space="0" w:color="auto"/>
        </w:rPr>
        <w:t>习热</w:t>
      </w:r>
      <w:r>
        <w:rPr>
          <w:rFonts w:ascii="宋体" w:eastAsia="宋体" w:hAnsi="MS Mincho" w:cs="宋体"/>
          <w:sz w:val="28"/>
          <w:bdr w:val="none" w:sz="0" w:space="0" w:color="auto"/>
        </w:rPr>
        <w:t>情，提高学生学以致用的能力，充分体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思想品德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、能力充分体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、践行三位一体的教学目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继续钻</w:t>
      </w:r>
      <w:r>
        <w:rPr>
          <w:rFonts w:ascii="宋体" w:eastAsia="宋体" w:hAnsi="MS Mincho" w:cs="宋体"/>
          <w:sz w:val="28"/>
          <w:bdr w:val="none" w:sz="0" w:space="0" w:color="auto"/>
        </w:rPr>
        <w:t>研学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准，学好教学改革新理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，努力提高自身教学教研理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、把握好新教材的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写目的和教学要求，提高</w:t>
      </w:r>
      <w:r>
        <w:rPr>
          <w:rFonts w:ascii="宋体" w:eastAsia="宋体" w:hAnsi="SimSun" w:cs="宋体"/>
          <w:sz w:val="28"/>
          <w:bdr w:val="none" w:sz="0" w:space="0" w:color="auto"/>
        </w:rPr>
        <w:t>驾驭</w:t>
      </w:r>
      <w:r>
        <w:rPr>
          <w:rFonts w:ascii="宋体" w:eastAsia="宋体" w:hAnsi="MS Mincho" w:cs="宋体"/>
          <w:sz w:val="28"/>
          <w:bdr w:val="none" w:sz="0" w:space="0" w:color="auto"/>
        </w:rPr>
        <w:t>新教材的能力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，帮助学生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社会、了解社会，提高学生分辨是非的能力，提高学生的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，做到多听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、多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他人、他校的先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，做到互相学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短，努力提高教学能力。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做好教学各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工作，按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按量完成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测验</w:t>
      </w:r>
      <w:r>
        <w:rPr>
          <w:rFonts w:ascii="宋体" w:eastAsia="宋体" w:hAnsi="MS Mincho" w:cs="宋体"/>
          <w:sz w:val="28"/>
          <w:bdr w:val="none" w:sz="0" w:space="0" w:color="auto"/>
        </w:rPr>
        <w:t>等常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，尤其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教学法。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抓好学科培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工作，通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心等方法努力提高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秀率，把学科成</w:t>
      </w:r>
      <w:r>
        <w:rPr>
          <w:rFonts w:ascii="宋体" w:eastAsia="宋体" w:hAnsi="SimSun" w:cs="宋体"/>
          <w:sz w:val="28"/>
          <w:bdr w:val="none" w:sz="0" w:space="0" w:color="auto"/>
        </w:rPr>
        <w:t>绩跃</w:t>
      </w:r>
      <w:r>
        <w:rPr>
          <w:rFonts w:ascii="宋体" w:eastAsia="宋体" w:hAnsi="MS Mincho" w:cs="宋体"/>
          <w:sz w:val="28"/>
          <w:bdr w:val="none" w:sz="0" w:space="0" w:color="auto"/>
        </w:rPr>
        <w:t>上新台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学生的思想品德成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上去了，并不代表我的教学成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和能力好，我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需要在生活中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学生做最好的榜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在生活中不断的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重教，那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的学生才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们较</w:t>
      </w:r>
      <w:r>
        <w:rPr>
          <w:rFonts w:ascii="宋体" w:eastAsia="宋体" w:hAnsi="MS Mincho" w:cs="宋体"/>
          <w:sz w:val="28"/>
          <w:bdr w:val="none" w:sz="0" w:space="0" w:color="auto"/>
        </w:rPr>
        <w:t>矮和自豪。我一直希望能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教出思想品德和学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都出色的学生，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我欣慰的是，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学生很多，所以我的教学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致很好，我愿意把所有的一切都教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做一个思想品德端正的学生，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祖国明天的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梁之才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学期教学工作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新的学期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又相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踏上了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之旅。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了更好地落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教育，打造高效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堂，真正将合学教育的理念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的日常教学活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中，全面提高学生的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，新学期伊始特制</w:t>
      </w:r>
      <w:r>
        <w:rPr>
          <w:rFonts w:ascii="宋体" w:eastAsia="宋体" w:hAnsi="SimSun" w:cs="宋体"/>
          <w:sz w:val="28"/>
          <w:bdr w:val="none" w:sz="0" w:space="0" w:color="auto"/>
        </w:rPr>
        <w:t>订语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本着工具性与人文性相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程特点，以全面提高学生的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核心，正确把握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文教育的特点，通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施自主、合作、探究的学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方式，努力构建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放、情感、高效的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堂，有效落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二、教材内容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在教材中，学生将会从作家的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忘的人生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程中体悟到人生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，感受到人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与温情，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而了解社会人生。在教材中，学生将会从作家笔下的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常事物中去捕捉作家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的情感律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，去感受他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心灵的无限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在教材中，学生将会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到：随着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代科技的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经渐渐</w:t>
      </w:r>
      <w:r>
        <w:rPr>
          <w:rFonts w:ascii="宋体" w:eastAsia="宋体" w:hAnsi="MS Mincho" w:cs="宋体"/>
          <w:sz w:val="28"/>
          <w:bdr w:val="none" w:sz="0" w:space="0" w:color="auto"/>
        </w:rPr>
        <w:t>与自然疏离，地球上出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了日益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重的生</w:t>
      </w:r>
      <w:r>
        <w:rPr>
          <w:rFonts w:ascii="宋体" w:eastAsia="宋体" w:hAnsi="SimSun" w:cs="宋体"/>
          <w:sz w:val="28"/>
          <w:bdr w:val="none" w:sz="0" w:space="0" w:color="auto"/>
        </w:rPr>
        <w:t>态问题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而激起他</w:t>
      </w:r>
      <w:r>
        <w:rPr>
          <w:rFonts w:ascii="宋体" w:eastAsia="宋体" w:hAnsi="SimSun" w:cs="宋体"/>
          <w:sz w:val="28"/>
          <w:bdr w:val="none" w:sz="0" w:space="0" w:color="auto"/>
        </w:rPr>
        <w:t>们关</w:t>
      </w:r>
      <w:r>
        <w:rPr>
          <w:rFonts w:ascii="宋体" w:eastAsia="宋体" w:hAnsi="MS Mincho" w:cs="宋体"/>
          <w:sz w:val="28"/>
          <w:bdr w:val="none" w:sz="0" w:space="0" w:color="auto"/>
        </w:rPr>
        <w:t>注自然，保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自然的一份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任。在教材中，学生将会懂得：民俗是人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文明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淀中一个重要的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注民俗，可以了解民生和民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文化，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而感受到自身日常生活中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含的无</w:t>
      </w:r>
      <w:r>
        <w:rPr>
          <w:rFonts w:ascii="宋体" w:eastAsia="宋体" w:hAnsi="SimSun" w:cs="宋体"/>
          <w:sz w:val="28"/>
          <w:bdr w:val="none" w:sz="0" w:space="0" w:color="auto"/>
        </w:rPr>
        <w:t>穷乐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另外，在教材中，学生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将会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那一次次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合性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古代的文化精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文言文与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歌。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名著《海底两万里》、《名人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》。欣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唐人的草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。了解【短</w:t>
      </w:r>
      <w:r>
        <w:rPr>
          <w:rFonts w:ascii="宋体" w:eastAsia="宋体" w:hAnsi="SimSun" w:cs="宋体"/>
          <w:sz w:val="28"/>
          <w:bdr w:val="none" w:sz="0" w:space="0" w:color="auto"/>
        </w:rPr>
        <w:t>语结</w:t>
      </w:r>
      <w:r>
        <w:rPr>
          <w:rFonts w:ascii="宋体" w:eastAsia="宋体" w:hAnsi="MS Mincho" w:cs="宋体"/>
          <w:sz w:val="28"/>
          <w:bdr w:val="none" w:sz="0" w:space="0" w:color="auto"/>
        </w:rPr>
        <w:t>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型表】、【句子成分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表】、【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点符号用法】。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三、学情分析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一个学期的教学，从整体来看，所任学生好的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正在逐</w:t>
      </w:r>
      <w:r>
        <w:rPr>
          <w:rFonts w:ascii="宋体" w:eastAsia="宋体" w:hAnsi="SimSun" w:cs="宋体"/>
          <w:sz w:val="28"/>
          <w:bdr w:val="none" w:sz="0" w:space="0" w:color="auto"/>
        </w:rPr>
        <w:t>步养</w:t>
      </w:r>
      <w:r>
        <w:rPr>
          <w:rFonts w:ascii="宋体" w:eastAsia="宋体" w:hAnsi="MS Mincho" w:cs="宋体"/>
          <w:sz w:val="28"/>
          <w:bdr w:val="none" w:sz="0" w:space="0" w:color="auto"/>
        </w:rPr>
        <w:t>成，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合能力也在原来的基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上有了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大的提高。但是从低分学生的答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情况明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现为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趣和学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度方面有很大的不足。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合分析学生状况，两极分化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重，大部分学生学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性不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，随着学生年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的增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和知</w:t>
      </w:r>
      <w:r>
        <w:rPr>
          <w:rFonts w:ascii="宋体" w:eastAsia="宋体" w:hAnsi="SimSun" w:cs="宋体"/>
          <w:sz w:val="28"/>
          <w:bdr w:val="none" w:sz="0" w:space="0" w:color="auto"/>
        </w:rPr>
        <w:t>识难</w:t>
      </w:r>
      <w:r>
        <w:rPr>
          <w:rFonts w:ascii="宋体" w:eastAsia="宋体" w:hAnsi="MS Mincho" w:cs="宋体"/>
          <w:sz w:val="28"/>
          <w:bdr w:val="none" w:sz="0" w:space="0" w:color="auto"/>
        </w:rPr>
        <w:t>度的增加，加上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在根据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改的精神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教学目</w:t>
      </w:r>
      <w:r>
        <w:rPr>
          <w:rFonts w:ascii="宋体" w:eastAsia="宋体" w:hAnsi="SimSun" w:cs="宋体"/>
          <w:sz w:val="28"/>
          <w:bdr w:val="none" w:sz="0" w:space="0" w:color="auto"/>
        </w:rPr>
        <w:t>标进</w:t>
      </w:r>
      <w:r>
        <w:rPr>
          <w:rFonts w:ascii="宋体" w:eastAsia="宋体" w:hAnsi="MS Mincho" w:cs="宋体"/>
          <w:sz w:val="28"/>
          <w:bdr w:val="none" w:sz="0" w:space="0" w:color="auto"/>
        </w:rPr>
        <w:t>行的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整，本学科更加注重考察学生理解、运用能力，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的深度和广度，思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水平都提出了更高的要求，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别优</w:t>
      </w:r>
      <w:r>
        <w:rPr>
          <w:rFonts w:ascii="宋体" w:eastAsia="宋体" w:hAnsi="MS Mincho" w:cs="宋体"/>
          <w:sz w:val="28"/>
          <w:bdr w:val="none" w:sz="0" w:space="0" w:color="auto"/>
        </w:rPr>
        <w:t>秀的学生来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是如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得水，但</w:t>
      </w:r>
      <w:r>
        <w:rPr>
          <w:rFonts w:ascii="宋体" w:eastAsia="宋体" w:hAnsi="SimSun" w:cs="宋体"/>
          <w:sz w:val="28"/>
          <w:bdr w:val="none" w:sz="0" w:space="0" w:color="auto"/>
        </w:rPr>
        <w:t>对绝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因此，在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以前工作中行之有效的方法手段的同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还应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强对课</w:t>
      </w:r>
      <w:r>
        <w:rPr>
          <w:rFonts w:ascii="宋体" w:eastAsia="宋体" w:hAnsi="MS Mincho" w:cs="宋体"/>
          <w:sz w:val="28"/>
          <w:bdr w:val="none" w:sz="0" w:space="0" w:color="auto"/>
        </w:rPr>
        <w:t>改的学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与研究。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，并学会迁移运用。提高学生的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能力和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文学作品的</w:t>
      </w:r>
      <w:r>
        <w:rPr>
          <w:rFonts w:ascii="宋体" w:eastAsia="宋体" w:hAnsi="SimSun" w:cs="宋体"/>
          <w:sz w:val="28"/>
          <w:bdr w:val="none" w:sz="0" w:space="0" w:color="auto"/>
        </w:rPr>
        <w:t>鉴赏</w:t>
      </w:r>
      <w:r>
        <w:rPr>
          <w:rFonts w:ascii="宋体" w:eastAsia="宋体" w:hAnsi="MS Mincho" w:cs="宋体"/>
          <w:sz w:val="28"/>
          <w:bdr w:val="none" w:sz="0" w:space="0" w:color="auto"/>
        </w:rPr>
        <w:t>能力。指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写作的技巧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而提高学生的写作能力。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本学期的重点是提高学生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文学作品的</w:t>
      </w:r>
      <w:r>
        <w:rPr>
          <w:rFonts w:ascii="宋体" w:eastAsia="宋体" w:hAnsi="SimSun" w:cs="宋体"/>
          <w:sz w:val="28"/>
          <w:bdr w:val="none" w:sz="0" w:space="0" w:color="auto"/>
        </w:rPr>
        <w:t>鉴赏</w:t>
      </w:r>
      <w:r>
        <w:rPr>
          <w:rFonts w:ascii="宋体" w:eastAsia="宋体" w:hAnsi="MS Mincho" w:cs="宋体"/>
          <w:sz w:val="28"/>
          <w:bdr w:val="none" w:sz="0" w:space="0" w:color="auto"/>
        </w:rPr>
        <w:t>能力以及写作的深度与厚重感。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五、教学措施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前做到深挖教材，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于教学内容、目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、重点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点做到心中有数，并在此基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科学而合理的学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案，力求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学生的学情，真正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案在学生学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并践行高效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程突出学生的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，科学地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技能，全面提高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文能力。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根据学生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精心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，尤其要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好学生，改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繁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的教学方式，突出重点和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点。要提倡灵活多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的教学方式，尤其是启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式和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式，鼓励运用探究性的学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方式。要避免繁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的分析和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碎机械的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教学，根据教学内容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教学。利用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行培</w:t>
      </w:r>
      <w:r>
        <w:rPr>
          <w:rFonts w:ascii="宋体" w:eastAsia="宋体" w:hAnsi="SimSun" w:cs="宋体"/>
          <w:sz w:val="28"/>
          <w:bdr w:val="none" w:sz="0" w:space="0" w:color="auto"/>
        </w:rPr>
        <w:t>优辅</w:t>
      </w:r>
      <w:r>
        <w:rPr>
          <w:rFonts w:ascii="宋体" w:eastAsia="宋体" w:hAnsi="MS Mincho" w:cs="宋体"/>
          <w:sz w:val="28"/>
          <w:bdr w:val="none" w:sz="0" w:space="0" w:color="auto"/>
        </w:rPr>
        <w:t>差，力争整体提高。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、加大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合学小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极性的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，在自学、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学和群学的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程中注重培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学生的三力：思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力、表达力、生成力。真正体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教育即解放，教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即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，学生即成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点，打造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放、情感、高效的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，自身会做到及</w:t>
      </w:r>
      <w:r>
        <w:rPr>
          <w:rFonts w:ascii="宋体" w:eastAsia="宋体" w:hAnsi="SimSun" w:cs="宋体"/>
          <w:sz w:val="28"/>
          <w:bdr w:val="none" w:sz="0" w:space="0" w:color="auto"/>
        </w:rPr>
        <w:t>时讲</w:t>
      </w:r>
      <w:r>
        <w:rPr>
          <w:rFonts w:ascii="宋体" w:eastAsia="宋体" w:hAnsi="MS Mincho" w:cs="宋体"/>
          <w:sz w:val="28"/>
          <w:bdr w:val="none" w:sz="0" w:space="0" w:color="auto"/>
        </w:rPr>
        <w:t>解，及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有效的批改。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格要求学生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要整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，正确度要高。漏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者要及</w:t>
      </w:r>
      <w:r>
        <w:rPr>
          <w:rFonts w:ascii="宋体" w:eastAsia="宋体" w:hAnsi="SimSun" w:cs="宋体"/>
          <w:sz w:val="28"/>
          <w:bdr w:val="none" w:sz="0" w:space="0" w:color="auto"/>
        </w:rPr>
        <w:t>时补</w:t>
      </w:r>
      <w:r>
        <w:rPr>
          <w:rFonts w:ascii="宋体" w:eastAsia="宋体" w:hAnsi="MS Mincho" w:cs="宋体"/>
          <w:sz w:val="28"/>
          <w:bdr w:val="none" w:sz="0" w:space="0" w:color="auto"/>
        </w:rPr>
        <w:t>上，不全面者要及</w:t>
      </w:r>
      <w:r>
        <w:rPr>
          <w:rFonts w:ascii="宋体" w:eastAsia="宋体" w:hAnsi="SimSun" w:cs="宋体"/>
          <w:sz w:val="28"/>
          <w:bdr w:val="none" w:sz="0" w:space="0" w:color="auto"/>
        </w:rPr>
        <w:t>时补</w:t>
      </w:r>
      <w:r>
        <w:rPr>
          <w:rFonts w:ascii="宋体" w:eastAsia="宋体" w:hAnsi="MS Mincho" w:cs="宋体"/>
          <w:sz w:val="28"/>
          <w:bdr w:val="none" w:sz="0" w:space="0" w:color="auto"/>
        </w:rPr>
        <w:t>充，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者要及</w:t>
      </w:r>
      <w:r>
        <w:rPr>
          <w:rFonts w:ascii="宋体" w:eastAsia="宋体" w:hAnsi="SimSun" w:cs="宋体"/>
          <w:sz w:val="28"/>
          <w:bdr w:val="none" w:sz="0" w:space="0" w:color="auto"/>
        </w:rPr>
        <w:t>时纠</w:t>
      </w:r>
      <w:r>
        <w:rPr>
          <w:rFonts w:ascii="宋体" w:eastAsia="宋体" w:hAnsi="MS Mincho" w:cs="宋体"/>
          <w:sz w:val="28"/>
          <w:bdr w:val="none" w:sz="0" w:space="0" w:color="auto"/>
        </w:rPr>
        <w:t>正。必要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将会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管理，培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，自我管理，加</w:t>
      </w:r>
      <w:r>
        <w:rPr>
          <w:rFonts w:ascii="宋体" w:eastAsia="宋体" w:hAnsi="SimSun" w:cs="宋体"/>
          <w:sz w:val="28"/>
          <w:bdr w:val="none" w:sz="0" w:space="0" w:color="auto"/>
        </w:rPr>
        <w:t>强课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代表，小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的模范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作用和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督作用，力争做到</w:t>
      </w:r>
      <w:r>
        <w:rPr>
          <w:rFonts w:ascii="宋体" w:eastAsia="宋体" w:hAnsi="SimSun" w:cs="宋体"/>
          <w:sz w:val="28"/>
          <w:bdr w:val="none" w:sz="0" w:space="0" w:color="auto"/>
        </w:rPr>
        <w:t>每课过关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过关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的布置和批改要有所区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，要因人而异。充分照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到不同学生的特点。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造融洽和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一位学生，并平等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一位学生。尊重信任他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，激励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多一些鼓励、表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，少一些批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斥。多一些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心、耐心，少一些冷落、焦躁。多一些理解，少一些埋怨。多一些微笑，少一些冷面。多一些</w:t>
      </w:r>
      <w:r>
        <w:rPr>
          <w:rFonts w:ascii="宋体" w:eastAsia="宋体" w:hAnsi="SimSun" w:cs="宋体"/>
          <w:sz w:val="28"/>
          <w:bdr w:val="none" w:sz="0" w:space="0" w:color="auto"/>
        </w:rPr>
        <w:t>实战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，少一些理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灌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之，多从自身做一些改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整，少指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他人的弱点与不足，用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、欣</w:t>
      </w:r>
      <w:r>
        <w:rPr>
          <w:rFonts w:ascii="宋体" w:eastAsia="宋体" w:hAnsi="SimSun" w:cs="宋体"/>
          <w:sz w:val="28"/>
          <w:bdr w:val="none" w:sz="0" w:space="0" w:color="auto"/>
        </w:rPr>
        <w:t>赏赞许</w:t>
      </w:r>
      <w:r>
        <w:rPr>
          <w:rFonts w:ascii="宋体" w:eastAsia="宋体" w:hAnsi="MS Mincho" w:cs="宋体"/>
          <w:sz w:val="28"/>
          <w:bdr w:val="none" w:sz="0" w:space="0" w:color="auto"/>
        </w:rPr>
        <w:t>的眼光面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入青春萌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期的初二学生。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程中抓住学生的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光点多表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少批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立起学</w:t>
      </w:r>
      <w:r>
        <w:rPr>
          <w:rFonts w:ascii="宋体" w:eastAsia="宋体" w:hAnsi="SimSun" w:cs="宋体"/>
          <w:sz w:val="28"/>
          <w:bdr w:val="none" w:sz="0" w:space="0" w:color="auto"/>
        </w:rPr>
        <w:t>习语</w:t>
      </w:r>
      <w:r>
        <w:rPr>
          <w:rFonts w:ascii="宋体" w:eastAsia="宋体" w:hAnsi="MS Mincho" w:cs="宋体"/>
          <w:sz w:val="28"/>
          <w:bdr w:val="none" w:sz="0" w:space="0" w:color="auto"/>
        </w:rPr>
        <w:t>文的信心。从而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小两极分化。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极性。例如：</w:t>
      </w:r>
      <w:r>
        <w:rPr>
          <w:rFonts w:ascii="宋体" w:eastAsia="宋体" w:hAnsi="SimSun" w:cs="宋体"/>
          <w:sz w:val="28"/>
          <w:bdr w:val="none" w:sz="0" w:space="0" w:color="auto"/>
        </w:rPr>
        <w:t>读书报</w:t>
      </w:r>
      <w:r>
        <w:rPr>
          <w:rFonts w:ascii="宋体" w:eastAsia="宋体" w:hAnsi="MS Mincho" w:cs="宋体"/>
          <w:sz w:val="28"/>
          <w:bdr w:val="none" w:sz="0" w:space="0" w:color="auto"/>
        </w:rPr>
        <w:t>告会、故事会、朗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会、演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会、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手抄文学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等，从而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学生的能力，提高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闲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光将汲取新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的血液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暇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光光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一下自己喜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的作品，去收集一些令人心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的且富有个性、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含人生智慧的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言。静心去感受作品中所散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出的作者所追求的那些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光的、独特的精神灵光。来提高自身的文化素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取更多的新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的文化血液，以拉近与学生之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距离。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的，任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是繁重、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碎、具体的。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光切割成无数碎片吧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相信：切割的越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，生活将会越充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切割的越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将会越丰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的角度，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的愉悦，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一多的那句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莫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耕耘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学期教学工作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代教育理念，培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学生的个性和特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于探究，勤于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学生搜集和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理信息的能力，提出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、分析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的能力，以及交流和表达的能力。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学生在探究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程中真正学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趣。使逐</w:t>
      </w:r>
      <w:r>
        <w:rPr>
          <w:rFonts w:ascii="宋体" w:eastAsia="宋体" w:hAnsi="SimSun" w:cs="宋体"/>
          <w:sz w:val="28"/>
          <w:bdr w:val="none" w:sz="0" w:space="0" w:color="auto"/>
        </w:rPr>
        <w:t>步养</w:t>
      </w:r>
      <w:r>
        <w:rPr>
          <w:rFonts w:ascii="宋体" w:eastAsia="宋体" w:hAnsi="MS Mincho" w:cs="宋体"/>
          <w:sz w:val="28"/>
          <w:bdr w:val="none" w:sz="0" w:space="0" w:color="auto"/>
        </w:rPr>
        <w:t>成学生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大自然，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注生命，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生物的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、努力培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操作能力。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使学生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的生物，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大自然。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、全面提高学生的科学素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三、学情分析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本学期我任七年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四个班的生物，他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一年的学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生物的知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有了一些了解，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个学期，要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提高生物知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四、教学任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、本学期的学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内容是七年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、在完成本学期教学任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，整理出适合学生的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价体系。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强备课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五、具体措施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，写好教案。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，做好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等自学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、管理好六人学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互相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起到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实验课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实验动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手操作能力。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学期教学工作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在新学期更好地完成美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，特做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一、推行和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施素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教育，注重学生的全面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过规</w:t>
      </w:r>
      <w:r>
        <w:rPr>
          <w:rFonts w:ascii="宋体" w:eastAsia="宋体" w:hAnsi="MS Mincho" w:cs="宋体"/>
          <w:sz w:val="28"/>
          <w:bdr w:val="none" w:sz="0" w:space="0" w:color="auto"/>
        </w:rPr>
        <w:t>范的教学活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和丰富的教研活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和教学水平，提高学生的知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美、欣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美和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造美的能力。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，提高自身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能力，努力提高理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水平与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践能力。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并且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极参加市、区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和听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，取他人所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己之短，在比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三、学期教学目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教学工作，做到按表上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，不落一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。注重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堂中学生的自主学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极性。争取把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导课设计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、独特。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、以听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等教研活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好、上好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极提高教学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和交流活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，与全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互相学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短，共同提高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趣，从而使他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能从中学到知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，陶冶情操，提高品位，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厚的文化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、本学期，学校各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动较</w:t>
      </w:r>
      <w:r>
        <w:rPr>
          <w:rFonts w:ascii="宋体" w:eastAsia="宋体" w:hAnsi="MS Mincho" w:cs="宋体"/>
          <w:sz w:val="28"/>
          <w:bdr w:val="none" w:sz="0" w:space="0" w:color="auto"/>
        </w:rPr>
        <w:t>多，美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以班</w:t>
      </w:r>
      <w:r>
        <w:rPr>
          <w:rFonts w:ascii="宋体" w:eastAsia="宋体" w:hAnsi="SimSun" w:cs="宋体"/>
          <w:sz w:val="28"/>
          <w:bdr w:val="none" w:sz="0" w:space="0" w:color="auto"/>
        </w:rPr>
        <w:t>级为单</w:t>
      </w:r>
      <w:r>
        <w:rPr>
          <w:rFonts w:ascii="宋体" w:eastAsia="宋体" w:hAnsi="MS Mincho" w:cs="宋体"/>
          <w:sz w:val="28"/>
          <w:bdr w:val="none" w:sz="0" w:space="0" w:color="auto"/>
        </w:rPr>
        <w:t>位，以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为载</w:t>
      </w:r>
      <w:r>
        <w:rPr>
          <w:rFonts w:ascii="宋体" w:eastAsia="宋体" w:hAnsi="MS Mincho" w:cs="宋体"/>
          <w:sz w:val="28"/>
          <w:bdr w:val="none" w:sz="0" w:space="0" w:color="auto"/>
        </w:rPr>
        <w:t>体，搭建展示平台。如班</w:t>
      </w:r>
      <w:r>
        <w:rPr>
          <w:rFonts w:ascii="宋体" w:eastAsia="宋体" w:hAnsi="SimSun" w:cs="宋体"/>
          <w:sz w:val="28"/>
          <w:bdr w:val="none" w:sz="0" w:space="0" w:color="auto"/>
        </w:rPr>
        <w:t>级艺术</w:t>
      </w:r>
      <w:r>
        <w:rPr>
          <w:rFonts w:ascii="宋体" w:eastAsia="宋体" w:hAnsi="MS Mincho" w:cs="宋体"/>
          <w:sz w:val="28"/>
          <w:bdr w:val="none" w:sz="0" w:space="0" w:color="auto"/>
        </w:rPr>
        <w:t>园等。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、在本人任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人人争当小老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，期初鼓励学生</w:t>
      </w:r>
      <w:r>
        <w:rPr>
          <w:rFonts w:ascii="宋体" w:eastAsia="宋体" w:hAnsi="SimSun" w:cs="宋体"/>
          <w:sz w:val="28"/>
          <w:bdr w:val="none" w:sz="0" w:space="0" w:color="auto"/>
        </w:rPr>
        <w:t>选课选</w:t>
      </w:r>
      <w:r>
        <w:rPr>
          <w:rFonts w:ascii="宋体" w:eastAsia="宋体" w:hAnsi="MS Mincho" w:cs="宋体"/>
          <w:sz w:val="28"/>
          <w:bdr w:val="none" w:sz="0" w:space="0" w:color="auto"/>
        </w:rPr>
        <w:t>内容，提前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名，然后安排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合合能力。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过课</w:t>
      </w:r>
      <w:r>
        <w:rPr>
          <w:rFonts w:ascii="宋体" w:eastAsia="宋体" w:hAnsi="MS Mincho" w:cs="宋体"/>
          <w:sz w:val="28"/>
          <w:bdr w:val="none" w:sz="0" w:space="0" w:color="auto"/>
        </w:rPr>
        <w:t>内教学活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一批美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生，以点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全体学生学好美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，从而全面提高美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与美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技能。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律，良好的</w:t>
      </w:r>
      <w:r>
        <w:rPr>
          <w:rFonts w:ascii="宋体" w:eastAsia="宋体" w:hAnsi="SimSun" w:cs="宋体"/>
          <w:sz w:val="28"/>
          <w:bdr w:val="none" w:sz="0" w:space="0" w:color="auto"/>
        </w:rPr>
        <w:t>组织纪</w:t>
      </w:r>
      <w:r>
        <w:rPr>
          <w:rFonts w:ascii="宋体" w:eastAsia="宋体" w:hAnsi="MS Mincho" w:cs="宋体"/>
          <w:sz w:val="28"/>
          <w:bdr w:val="none" w:sz="0" w:space="0" w:color="auto"/>
        </w:rPr>
        <w:t>律是才会有良好的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端，因此本学期美</w:t>
      </w:r>
      <w:r>
        <w:rPr>
          <w:rFonts w:ascii="宋体" w:eastAsia="宋体" w:hAnsi="SimSun" w:cs="宋体"/>
          <w:sz w:val="28"/>
          <w:bdr w:val="none" w:sz="0" w:space="0" w:color="auto"/>
        </w:rPr>
        <w:t>术课</w:t>
      </w:r>
      <w:r>
        <w:rPr>
          <w:rFonts w:ascii="宋体" w:eastAsia="宋体" w:hAnsi="MS Mincho" w:cs="宋体"/>
          <w:sz w:val="28"/>
          <w:bdr w:val="none" w:sz="0" w:space="0" w:color="auto"/>
        </w:rPr>
        <w:t>堂首先要抓好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特色，以美</w:t>
      </w:r>
      <w:r>
        <w:rPr>
          <w:rFonts w:ascii="宋体" w:eastAsia="宋体" w:hAnsi="SimSun" w:cs="宋体"/>
          <w:sz w:val="28"/>
          <w:bdr w:val="none" w:sz="0" w:space="0" w:color="auto"/>
        </w:rPr>
        <w:t>为标</w:t>
      </w:r>
      <w:r>
        <w:rPr>
          <w:rFonts w:ascii="宋体" w:eastAsia="宋体" w:hAnsi="MS Mincho" w:cs="宋体"/>
          <w:sz w:val="28"/>
          <w:bdr w:val="none" w:sz="0" w:space="0" w:color="auto"/>
        </w:rPr>
        <w:t>准，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透到学生的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言、行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四、配合学校、各科室以及在各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做好宣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写、美化等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辅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助工作。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自身特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，做到有求必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，尽自己所能做到更好。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学期教学工作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校本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学生了解中国画的基本特点和部分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代著名画家的代表作及相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习审</w:t>
      </w:r>
      <w:r>
        <w:rPr>
          <w:rFonts w:ascii="宋体" w:eastAsia="宋体" w:hAnsi="MS Mincho" w:cs="宋体"/>
          <w:sz w:val="28"/>
          <w:bdr w:val="none" w:sz="0" w:space="0" w:color="auto"/>
        </w:rPr>
        <w:t>美能力，激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学生感受中国画色彩美，了解中国画笔墨基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。注意培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展学生的好奇心和想象力，在教学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方式的布局上注意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放性和立体性。通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发联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能力。在中国画教学活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中大胆的采用各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造型方式，并借助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言表达自己的想法。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本学期的内容需要学生做好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工作，笔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大白云、大提斗、大山水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墨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一得</w:t>
      </w:r>
      <w:r>
        <w:rPr>
          <w:rFonts w:ascii="宋体" w:eastAsia="宋体" w:hAnsi="SimSun" w:cs="宋体"/>
          <w:sz w:val="28"/>
          <w:bdr w:val="none" w:sz="0" w:space="0" w:color="auto"/>
        </w:rPr>
        <w:t>阁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生宣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中国画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色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前四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属于笔墨</w:t>
      </w:r>
      <w:r>
        <w:rPr>
          <w:rFonts w:ascii="宋体" w:eastAsia="宋体" w:hAnsi="SimSun" w:cs="宋体"/>
          <w:sz w:val="28"/>
          <w:bdr w:val="none" w:sz="0" w:space="0" w:color="auto"/>
        </w:rPr>
        <w:t>认识阶</w:t>
      </w:r>
      <w:r>
        <w:rPr>
          <w:rFonts w:ascii="宋体" w:eastAsia="宋体" w:hAnsi="MS Mincho" w:cs="宋体"/>
          <w:sz w:val="28"/>
          <w:bdr w:val="none" w:sz="0" w:space="0" w:color="auto"/>
        </w:rPr>
        <w:t>段，因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中国画笔墨造型不了解，所以通</w:t>
      </w:r>
      <w:r>
        <w:rPr>
          <w:rFonts w:ascii="宋体" w:eastAsia="宋体" w:hAnsi="SimSun" w:cs="宋体"/>
          <w:sz w:val="28"/>
          <w:bdr w:val="none" w:sz="0" w:space="0" w:color="auto"/>
        </w:rPr>
        <w:t>过认识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五墨六彩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用笔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加深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中画笔墨的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。根据自己掌握中国画笔墨能力，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着利用中国画笔墨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。写意写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画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重于点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面的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控制水墨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用笔的快慢。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后面的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着眼于灵活运用中国画笔墨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临摹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作。在</w:t>
      </w:r>
      <w:r>
        <w:rPr>
          <w:rFonts w:ascii="宋体" w:eastAsia="宋体" w:hAnsi="SimSun" w:cs="宋体"/>
          <w:sz w:val="28"/>
          <w:bdr w:val="none" w:sz="0" w:space="0" w:color="auto"/>
        </w:rPr>
        <w:t>临摹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作品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体会大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的笔墨特点，学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用色构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等相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。在学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学生用写的方法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行中国画用笔用墨。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https://d.book118.com/998023114005006050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98023114005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教师学期教学工作计划18篇</dc:title>
  <dc:subject>日子在弹指一挥间就毫无声息的流逝，我们又将迎来新的喜悦、新的收获，该好好计划一下接下来的工作了！可是到底什么样的计划才是适合自己的呢？以下是小编为大家整理的教师学期教学工作计划，希望对大家有所帮助。教</dc:subject>
  <cp:keywords>教师学期教学工作计划</cp:keywords>
  <cp:revision>0</cp:revision>
</cp:coreProperties>
</file>