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有了一些收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写心得体会的方式将其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方法。那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写才恰当呢？以下是小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刚刚毕业</w:t>
      </w:r>
      <w:r>
        <w:rPr>
          <w:rFonts w:ascii="宋体" w:eastAsia="宋体" w:hAnsi="MS Mincho" w:cs="宋体"/>
          <w:sz w:val="28"/>
          <w:bdr w:val="none" w:sz="0" w:space="0" w:color="auto"/>
        </w:rPr>
        <w:t>不到两年的英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是教学</w:t>
      </w:r>
      <w:r>
        <w:rPr>
          <w:rFonts w:ascii="宋体" w:eastAsia="宋体" w:hAnsi="SimSun" w:cs="宋体"/>
          <w:sz w:val="28"/>
          <w:bdr w:val="none" w:sz="0" w:space="0" w:color="auto"/>
        </w:rPr>
        <w:t>经验还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有非常大的提升空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既能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提升个人的修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，也能促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一名英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而言，想要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自我的学生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秀，首先就要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秀！但是，我感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自我有太多不足的方面。因此，我要学的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在太多，而又不明白从何学起。自从加入名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工作室之后，感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明灯指引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我并且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道路上有了前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一名更合格甚至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，我利用将近一个月的寒假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自我冲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，我看了一些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于《新教育》、《新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准》和《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籍，但是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我印象最深刻的是《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，我从中受益匪浅。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的推荐》是一本十分好的指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非常有名的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，但是它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了我极大的启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和深深的感触。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提出了一百条推荐，并且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一条推荐都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到一个老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常会遇到的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生活中遇到的典型事例相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合，加上精辟的理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分析，我自我法子内心的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是一本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于一名想要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。比如，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霍姆林斯基教育教学中的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我从中真的学到非常多，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，但却受益匪浅。在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多条推荐中都提到，教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要提高自我的教育素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。要把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当作第一精神需要，当作</w:t>
      </w:r>
      <w:r>
        <w:rPr>
          <w:rFonts w:ascii="宋体" w:eastAsia="宋体" w:hAnsi="SimSun" w:cs="宋体"/>
          <w:sz w:val="28"/>
          <w:bdr w:val="none" w:sz="0" w:space="0" w:color="auto"/>
        </w:rPr>
        <w:t>饥饿</w:t>
      </w:r>
      <w:r>
        <w:rPr>
          <w:rFonts w:ascii="宋体" w:eastAsia="宋体" w:hAnsi="MS Mincho" w:cs="宋体"/>
          <w:sz w:val="28"/>
          <w:bdr w:val="none" w:sz="0" w:space="0" w:color="auto"/>
        </w:rPr>
        <w:t>者的食物。教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要不断培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趣，要喜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，要能在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本面前静下心来，善于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本中的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料深入地思考。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有一桶水。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话发</w:t>
      </w:r>
      <w:r>
        <w:rPr>
          <w:rFonts w:ascii="宋体" w:eastAsia="宋体" w:hAnsi="MS Mincho" w:cs="宋体"/>
          <w:sz w:val="28"/>
          <w:bdr w:val="none" w:sz="0" w:space="0" w:color="auto"/>
        </w:rPr>
        <w:t>人深省，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悟了一些教育技巧的奥秘。</w:t>
      </w:r>
      <w:r>
        <w:rPr>
          <w:rFonts w:ascii="宋体" w:eastAsia="宋体" w:hAnsi="SimSun" w:cs="宋体"/>
          <w:sz w:val="28"/>
          <w:bdr w:val="none" w:sz="0" w:space="0" w:color="auto"/>
        </w:rPr>
        <w:t>这话</w:t>
      </w:r>
      <w:r>
        <w:rPr>
          <w:rFonts w:ascii="宋体" w:eastAsia="宋体" w:hAnsi="MS Mincho" w:cs="宋体"/>
          <w:sz w:val="28"/>
          <w:bdr w:val="none" w:sz="0" w:space="0" w:color="auto"/>
        </w:rPr>
        <w:t>固然有道理，但一桶水如不添加，也有用尽的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候。比如，上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不只是有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，肚子里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装有其他的知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，即使不喜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学生的那点基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海一粟，教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要想提高自我的教育水平，在教学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游刃有余，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就需要持之以恒地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那些教育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著，从而不断地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充自我知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能量，使自我的知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生活中，我了解到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师经过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多年的教学，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所教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料已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熟于心，没必要再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真努力地学什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西。我是非常不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想法的老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越丰富，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料就越生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搞笑，而学生的思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也就越容易跟上老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；其次，随着信息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是需要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更新的，老的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会被淘汰的；最后但不只是只有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才能更加理解学生的学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程。在制定学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程中才能更容易做出与学生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没有理由停止学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或放松学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就正是在不断的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一个人只有不停地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，才能从知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的海洋里汲取更多的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，才能不断地充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坐吃山空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无物可教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到用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方恨少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尬境地！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一个真正的人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当在灵魂深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有一份精神宝藏，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就是他通宵达旦地</w:t>
      </w: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一二百本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教育名家的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，吸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各家思想之所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自我的教育教学工作服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，提高自我的教育教学水平而努力。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《做幸福的教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是一本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，里面的故事也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、或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未来即将会遇到的。我以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，人最快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的，并不是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，而是你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去了多少快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、无限的想象、独立的思考，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人生之舟安全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向幸福的彼岸。要想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孩子幸福，教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首先就得成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一位幸福的人。那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一位幸福的老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首先，要微笑面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工作。人的一生不会是一帆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、事事如人愿的，教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也不例外。</w:t>
      </w:r>
      <w:r>
        <w:rPr>
          <w:rFonts w:ascii="宋体" w:eastAsia="宋体" w:hAnsi="SimSun" w:cs="宋体"/>
          <w:sz w:val="28"/>
          <w:bdr w:val="none" w:sz="0" w:space="0" w:color="auto"/>
        </w:rPr>
        <w:t>虽说现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的地位和待遇在不断提高，可是古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有云：家有九斗粮，不做孩子王。可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的工作是又苦又累又清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一味地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自己不利不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，孩子的身心健康及学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也会受到影响。也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不了一些事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；也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不了我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微笑。哭也是一天，笑也是一天，我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不笑呢？微笑，不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他人的信任，也是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是心与心沟通的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梁，更是鼓舞学生的一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其次，要心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学生，和学生在一起快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、生活是一</w:t>
      </w:r>
      <w:r>
        <w:rPr>
          <w:rFonts w:ascii="宋体" w:eastAsia="宋体" w:hAnsi="SimSun" w:cs="宋体"/>
          <w:sz w:val="28"/>
          <w:bdr w:val="none" w:sz="0" w:space="0" w:color="auto"/>
        </w:rPr>
        <w:t>种缘</w:t>
      </w:r>
      <w:r>
        <w:rPr>
          <w:rFonts w:ascii="宋体" w:eastAsia="宋体" w:hAnsi="MS Mincho" w:cs="宋体"/>
          <w:sz w:val="28"/>
          <w:bdr w:val="none" w:sz="0" w:space="0" w:color="auto"/>
        </w:rPr>
        <w:t>分，更是一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种职责</w:t>
      </w:r>
      <w:r>
        <w:rPr>
          <w:rFonts w:ascii="宋体" w:eastAsia="宋体" w:hAnsi="MS Mincho" w:cs="宋体"/>
          <w:sz w:val="28"/>
          <w:bdr w:val="none" w:sz="0" w:space="0" w:color="auto"/>
        </w:rPr>
        <w:t>。真心去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了，慢慢的你就会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孩子眼中的那份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真和美好，他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你的尊重和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无比的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松自在。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公桌上一簇簇的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花、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花和塑料花、一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用彩笔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卡，你会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学生是多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，当个老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地幸福，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那是予人玫瑰的回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你童心未泯，学生会不由自主地和你一起游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你稚气尚存，学生愿意和你朋友般的高</w:t>
      </w:r>
      <w:r>
        <w:rPr>
          <w:rFonts w:ascii="宋体" w:eastAsia="宋体" w:hAnsi="SimSun" w:cs="宋体"/>
          <w:sz w:val="28"/>
          <w:bdr w:val="none" w:sz="0" w:space="0" w:color="auto"/>
        </w:rPr>
        <w:t>谈阔论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你便真正成了幸福的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第三，要和学生做朋友。教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放下架子，弯下身子，与孩子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一起去探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而言，教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以朋友的身份和学生相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爱优</w:t>
      </w:r>
      <w:r>
        <w:rPr>
          <w:rFonts w:ascii="宋体" w:eastAsia="宋体" w:hAnsi="MS Mincho" w:cs="宋体"/>
          <w:sz w:val="28"/>
          <w:bdr w:val="none" w:sz="0" w:space="0" w:color="auto"/>
        </w:rPr>
        <w:t>等生，其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生更需要老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生内心敏感而脆弱，他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的理解、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注和鼓励。作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多捕捉他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光点，哪怕是一丁点的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，也要予以充分肯定。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得有个叫小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刚认识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语总</w:t>
      </w:r>
      <w:r>
        <w:rPr>
          <w:rFonts w:ascii="宋体" w:eastAsia="宋体" w:hAnsi="MS Mincho" w:cs="宋体"/>
          <w:sz w:val="28"/>
          <w:bdr w:val="none" w:sz="0" w:space="0" w:color="auto"/>
        </w:rPr>
        <w:t>是流露出一副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子，字写得很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看，英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也不好，常遭同学白眼，他便破罐子破摔。我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个情况后，从抓他的写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入手，以此改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度。他有个不好的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，写</w:t>
      </w:r>
      <w:r>
        <w:rPr>
          <w:rFonts w:ascii="宋体" w:eastAsia="宋体" w:hAnsi="SimSun" w:cs="宋体"/>
          <w:sz w:val="28"/>
          <w:bdr w:val="none" w:sz="0" w:space="0" w:color="auto"/>
        </w:rPr>
        <w:t>单词总</w:t>
      </w:r>
      <w:r>
        <w:rPr>
          <w:rFonts w:ascii="宋体" w:eastAsia="宋体" w:hAnsi="MS Mincho" w:cs="宋体"/>
          <w:sz w:val="28"/>
          <w:bdr w:val="none" w:sz="0" w:space="0" w:color="auto"/>
        </w:rPr>
        <w:t>会把字母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在一起，我</w:t>
      </w:r>
      <w:r>
        <w:rPr>
          <w:rFonts w:ascii="宋体" w:eastAsia="宋体" w:hAnsi="SimSun" w:cs="宋体"/>
          <w:sz w:val="28"/>
          <w:bdr w:val="none" w:sz="0" w:space="0" w:color="auto"/>
        </w:rPr>
        <w:t>诙谐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你有你的家，把你送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人家，你一定不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意，是不是？字母也有字母的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个字母都送回自己的家好不好？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这样坚</w:t>
      </w:r>
      <w:r>
        <w:rPr>
          <w:rFonts w:ascii="宋体" w:eastAsia="宋体" w:hAnsi="MS Mincho" w:cs="宋体"/>
          <w:sz w:val="28"/>
          <w:bdr w:val="none" w:sz="0" w:space="0" w:color="auto"/>
        </w:rPr>
        <w:t>持了半个月，他的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很快，我在全班同学面前表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了他，他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，后来英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也大幅度提高。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校园，听到学生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好；登上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台，看到台下几十双信任的眼神，我充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着自豪与幸福。有人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，我愿做一支幸福的蜡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，去享受燃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和照亮的幸福。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做一名好的幼儿教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》心得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某日在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上看了《怎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做一名好的幼儿教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》文章，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了一些知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一直是人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所尊崇的事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被称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太阳底下最崇高的是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，要用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情去启迪人生，春雨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物般的言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能使孩子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能使幼儿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有丰富而高尚的灵魂。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备对</w:t>
      </w:r>
      <w:r>
        <w:rPr>
          <w:rFonts w:ascii="宋体" w:eastAsia="宋体" w:hAnsi="MS Mincho" w:cs="宋体"/>
          <w:sz w:val="28"/>
          <w:bdr w:val="none" w:sz="0" w:space="0" w:color="auto"/>
        </w:rPr>
        <w:t>人真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、心地善良，有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幼儿，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求知的精神，要学而不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，要掌握渊博的文化知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自己，提高自己，在学以致用。幼儿教</w:t>
      </w:r>
      <w:r>
        <w:rPr>
          <w:rFonts w:ascii="宋体" w:eastAsia="宋体" w:hAnsi="SimSun" w:cs="宋体"/>
          <w:sz w:val="28"/>
          <w:bdr w:val="none" w:sz="0" w:space="0" w:color="auto"/>
        </w:rPr>
        <w:t>师还应</w:t>
      </w:r>
      <w:r>
        <w:rPr>
          <w:rFonts w:ascii="宋体" w:eastAsia="宋体" w:hAnsi="MS Mincho" w:cs="宋体"/>
          <w:sz w:val="28"/>
          <w:bdr w:val="none" w:sz="0" w:space="0" w:color="auto"/>
        </w:rPr>
        <w:t>具有以身作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表的崇高品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，凡要求孩子做到的自己必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先做到做好。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要有耐心，面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的幼儿要耐心的教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，不能侮辱他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害幼儿感情，而且会使矛盾激化，在幼儿心中失去威信，教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是十分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苦、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只有保持愉快平静的心境，才能使幼儿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愉快的感情体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极性，并因此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融洽的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系。只有用自己的言行品格去影响幼儿，才是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全体幼儿，要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里所有幼儿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在平常的教学中，我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那些听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乖的小朋友，往往忽略了那些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皮的幼儿，在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一点我想在今后工作中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要注意。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我受益匪浅，我想我以后一定会努力，多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一些幼教文章。争取做一名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予我源源不断的启示，把它放在床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养养</w:t>
      </w:r>
      <w:r>
        <w:rPr>
          <w:rFonts w:ascii="宋体" w:eastAsia="宋体" w:hAnsi="MS Mincho" w:cs="宋体"/>
          <w:sz w:val="28"/>
          <w:bdr w:val="none" w:sz="0" w:space="0" w:color="auto"/>
        </w:rPr>
        <w:t>心，也且把它当做一个</w:t>
      </w:r>
      <w:r>
        <w:rPr>
          <w:rFonts w:ascii="宋体" w:eastAsia="宋体" w:hAnsi="SimSun" w:cs="宋体"/>
          <w:sz w:val="28"/>
          <w:bdr w:val="none" w:sz="0" w:space="0" w:color="auto"/>
        </w:rPr>
        <w:t>闹钟</w:t>
      </w:r>
      <w:r>
        <w:rPr>
          <w:rFonts w:ascii="宋体" w:eastAsia="宋体" w:hAnsi="MS Mincho" w:cs="宋体"/>
          <w:sz w:val="28"/>
          <w:bdr w:val="none" w:sz="0" w:space="0" w:color="auto"/>
        </w:rPr>
        <w:t>似的，提醒着我，当一名好教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凡事心平气和，潜心教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，用心做事，耐心待生，不断汲取，提升自我。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，教育是无法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制的。富有魅力和人性的教育，永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一。但薛瑞萍老</w:t>
      </w:r>
      <w:r>
        <w:rPr>
          <w:rFonts w:ascii="宋体" w:eastAsia="宋体" w:hAnsi="SimSun" w:cs="宋体"/>
          <w:sz w:val="28"/>
          <w:bdr w:val="none" w:sz="0" w:space="0" w:color="auto"/>
        </w:rPr>
        <w:t>师传递</w:t>
      </w:r>
      <w:r>
        <w:rPr>
          <w:rFonts w:ascii="宋体" w:eastAsia="宋体" w:hAnsi="MS Mincho" w:cs="宋体"/>
          <w:sz w:val="28"/>
          <w:bdr w:val="none" w:sz="0" w:space="0" w:color="auto"/>
        </w:rPr>
        <w:t>的是一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心灵</w:t>
      </w:r>
      <w:r>
        <w:rPr>
          <w:rFonts w:ascii="宋体" w:eastAsia="宋体" w:hAnsi="SimSun" w:cs="宋体"/>
          <w:sz w:val="28"/>
          <w:bdr w:val="none" w:sz="0" w:space="0" w:color="auto"/>
        </w:rPr>
        <w:t>润泽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反思，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天和孩子一起成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些一次两次并不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做教育的人，令我深深的敬佩，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才真正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一神圣的称呼。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真的做到了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？没有一个孩子不是抱着一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学好向上的心来学校的，只是各人的能力、悟性、家庭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不同。他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把无限的信任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的心愿，而不是根据他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秀度，回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相同的信任。面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孩子天真无暇的双眸，我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的是否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心无愧，我真的尽我所能了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？今日听王</w:t>
      </w:r>
      <w:r>
        <w:rPr>
          <w:rFonts w:ascii="宋体" w:eastAsia="宋体" w:hAnsi="SimSun" w:cs="宋体"/>
          <w:sz w:val="28"/>
          <w:bdr w:val="none" w:sz="0" w:space="0" w:color="auto"/>
        </w:rPr>
        <w:t>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座，听到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故事。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师刚</w:t>
      </w:r>
      <w:r>
        <w:rPr>
          <w:rFonts w:ascii="宋体" w:eastAsia="宋体" w:hAnsi="MS Mincho" w:cs="宋体"/>
          <w:sz w:val="28"/>
          <w:bdr w:val="none" w:sz="0" w:space="0" w:color="auto"/>
        </w:rPr>
        <w:t>生完孩子回来，校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找她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，希望她接下来能潜心教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，她的回答是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在她已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把一些教学工作看得很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了。校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如是回答，那那些孩子怎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是身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是啊，一个孩子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而言你，可能他平凡无奇，我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甚至有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候会忽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中的一个，可是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于一个家庭而言，他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是唯一的希望，是寄予了家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深深地期望的。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于学生个人而言，我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的启蒙引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，又是起到了多大的一个作用。我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重担，不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的，就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好好地工作，去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如此勤勤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地当一名好教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，除了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自己又有什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呢？作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本然自利的个体生命，不考</w:t>
      </w:r>
      <w:r>
        <w:rPr>
          <w:rFonts w:ascii="宋体" w:eastAsia="宋体" w:hAnsi="SimSun" w:cs="宋体"/>
          <w:sz w:val="28"/>
          <w:bdr w:val="none" w:sz="0" w:space="0" w:color="auto"/>
        </w:rPr>
        <w:t>虑这</w:t>
      </w:r>
      <w:r>
        <w:rPr>
          <w:rFonts w:ascii="宋体" w:eastAsia="宋体" w:hAnsi="MS Mincho" w:cs="宋体"/>
          <w:sz w:val="28"/>
          <w:bdr w:val="none" w:sz="0" w:space="0" w:color="auto"/>
        </w:rPr>
        <w:t>点是有悖情理的。我想当教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，本身就是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自我的一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，是自我成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予学生的</w:t>
      </w:r>
      <w:r>
        <w:rPr>
          <w:rFonts w:ascii="宋体" w:eastAsia="宋体" w:hAnsi="SimSun" w:cs="宋体"/>
          <w:sz w:val="28"/>
          <w:bdr w:val="none" w:sz="0" w:space="0" w:color="auto"/>
        </w:rPr>
        <w:t>还远</w:t>
      </w:r>
      <w:r>
        <w:rPr>
          <w:rFonts w:ascii="宋体" w:eastAsia="宋体" w:hAnsi="MS Mincho" w:cs="宋体"/>
          <w:sz w:val="28"/>
          <w:bdr w:val="none" w:sz="0" w:space="0" w:color="auto"/>
        </w:rPr>
        <w:t>不如学生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予我的呢。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始的嫌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嫌累，仿佛一只无</w:t>
      </w:r>
      <w:r>
        <w:rPr>
          <w:rFonts w:ascii="宋体" w:eastAsia="宋体" w:hAnsi="SimSun" w:cs="宋体"/>
          <w:sz w:val="28"/>
          <w:bdr w:val="none" w:sz="0" w:space="0" w:color="auto"/>
        </w:rPr>
        <w:t>头苍蝇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乱撞，到慢慢地理出一个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来，慢慢地静下心来，耐心教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品味生活的五彩斑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一天一个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是有目共睹的，</w:t>
      </w:r>
      <w:r>
        <w:rPr>
          <w:rFonts w:ascii="宋体" w:eastAsia="宋体" w:hAnsi="SimSun" w:cs="宋体"/>
          <w:sz w:val="28"/>
          <w:bdr w:val="none" w:sz="0" w:space="0" w:color="auto"/>
        </w:rPr>
        <w:t>岂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哉？那些汗水，付出的，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有一天会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一个大大的收成。一直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未来的那个你，会感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今天拼命努力的自己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更何况，未来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多孩子因你的付出有了那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一点好的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化。想到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是一份多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幸福的</w:t>
      </w:r>
      <w:r>
        <w:rPr>
          <w:rFonts w:ascii="宋体" w:eastAsia="宋体" w:hAnsi="SimSun" w:cs="宋体"/>
          <w:sz w:val="28"/>
          <w:bdr w:val="none" w:sz="0" w:space="0" w:color="auto"/>
        </w:rPr>
        <w:t>职业吗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些都是从薛老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《心平气和的一年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中悟出来的。若不是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，今天的我，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是会常常气急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坏地站在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皮固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的学生大呼小叫；成天</w:t>
      </w:r>
      <w:r>
        <w:rPr>
          <w:rFonts w:ascii="宋体" w:eastAsia="宋体" w:hAnsi="SimSun" w:cs="宋体"/>
          <w:sz w:val="28"/>
          <w:bdr w:val="none" w:sz="0" w:space="0" w:color="auto"/>
        </w:rPr>
        <w:t>唠唠</w:t>
      </w:r>
      <w:r>
        <w:rPr>
          <w:rFonts w:ascii="宋体" w:eastAsia="宋体" w:hAnsi="MS Mincho" w:cs="宋体"/>
          <w:sz w:val="28"/>
          <w:bdr w:val="none" w:sz="0" w:space="0" w:color="auto"/>
        </w:rPr>
        <w:t>叨叨工作的不如意而不懂得自我反省；被学校大大小小的事忙得焦</w:t>
      </w:r>
      <w:r>
        <w:rPr>
          <w:rFonts w:ascii="宋体" w:eastAsia="宋体" w:hAnsi="SimSun" w:cs="宋体"/>
          <w:sz w:val="28"/>
          <w:bdr w:val="none" w:sz="0" w:space="0" w:color="auto"/>
        </w:rPr>
        <w:t>头烂额</w:t>
      </w:r>
      <w:r>
        <w:rPr>
          <w:rFonts w:ascii="宋体" w:eastAsia="宋体" w:hAnsi="MS Mincho" w:cs="宋体"/>
          <w:sz w:val="28"/>
          <w:bdr w:val="none" w:sz="0" w:space="0" w:color="auto"/>
        </w:rPr>
        <w:t>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了真正去静下心来教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没那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糟糕，但也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不会懂得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心平气和地去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一个学生，从孩子那里学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，和孩子共有成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，感恩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天的工作。当然也有耐不住性子、放</w:t>
      </w:r>
      <w:r>
        <w:rPr>
          <w:rFonts w:ascii="宋体" w:eastAsia="宋体" w:hAnsi="SimSun" w:cs="宋体"/>
          <w:sz w:val="28"/>
          <w:bdr w:val="none" w:sz="0" w:space="0" w:color="auto"/>
        </w:rPr>
        <w:t>错发</w:t>
      </w:r>
      <w:r>
        <w:rPr>
          <w:rFonts w:ascii="宋体" w:eastAsia="宋体" w:hAnsi="MS Mincho" w:cs="宋体"/>
          <w:sz w:val="28"/>
          <w:bdr w:val="none" w:sz="0" w:space="0" w:color="auto"/>
        </w:rPr>
        <w:t>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始，我很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幸，在一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天上班，它就提心我：不要着急，不要生气。要微笑，要温和。是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地指引我走上正确的道路。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薛瑞萍老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施了一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跟我来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的方案，意思是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跟着老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伐，配合教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共同帮助孩子成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。她隔三差五地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写信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普及教育知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，在学校教育好孩子，在家也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跟上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伐来，双管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下。充分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挖掘家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一股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大的力量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予了最得力的帮助。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当得多辛苦，又是多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啊。她把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的辛勤工作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在《心平气和的一年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也写到自己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长记录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逼迫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着自己去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光点。多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用心的一个老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啊。通常我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候是太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挑剔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了，又常常被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之浮云遮了双眼，学会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重要啊。我也学着薛老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子，尽量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得自己更喜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是天使一般的孩子以前我怎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？薛老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吴婷小朋友上</w:t>
      </w:r>
      <w:r>
        <w:rPr>
          <w:rFonts w:ascii="宋体" w:eastAsia="宋体" w:hAnsi="SimSun" w:cs="宋体"/>
          <w:sz w:val="28"/>
          <w:bdr w:val="none" w:sz="0" w:space="0" w:color="auto"/>
        </w:rPr>
        <w:t>课总</w:t>
      </w:r>
      <w:r>
        <w:rPr>
          <w:rFonts w:ascii="宋体" w:eastAsia="宋体" w:hAnsi="MS Mincho" w:cs="宋体"/>
          <w:sz w:val="28"/>
          <w:bdr w:val="none" w:sz="0" w:space="0" w:color="auto"/>
        </w:rPr>
        <w:t>是走神，作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完成得一塌糊涂，家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又因</w:t>
      </w:r>
      <w:r>
        <w:rPr>
          <w:rFonts w:ascii="宋体" w:eastAsia="宋体" w:hAnsi="SimSun" w:cs="宋体"/>
          <w:sz w:val="28"/>
          <w:bdr w:val="none" w:sz="0" w:space="0" w:color="auto"/>
        </w:rPr>
        <w:t>为总总</w:t>
      </w:r>
      <w:r>
        <w:rPr>
          <w:rFonts w:ascii="宋体" w:eastAsia="宋体" w:hAnsi="MS Mincho" w:cs="宋体"/>
          <w:sz w:val="28"/>
          <w:bdr w:val="none" w:sz="0" w:space="0" w:color="auto"/>
        </w:rPr>
        <w:t>原因不能做好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在令我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痛。后来我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，她其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个孩子，也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她一直努力地想要做好一件事情，有空就自己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口算，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些行</w:t>
      </w:r>
      <w:r>
        <w:rPr>
          <w:rFonts w:ascii="宋体" w:eastAsia="宋体" w:hAnsi="SimSun" w:cs="宋体"/>
          <w:sz w:val="28"/>
          <w:bdr w:val="none" w:sz="0" w:space="0" w:color="auto"/>
        </w:rPr>
        <w:t>为实</w:t>
      </w:r>
      <w:r>
        <w:rPr>
          <w:rFonts w:ascii="宋体" w:eastAsia="宋体" w:hAnsi="MS Mincho" w:cs="宋体"/>
          <w:sz w:val="28"/>
          <w:bdr w:val="none" w:sz="0" w:space="0" w:color="auto"/>
        </w:rPr>
        <w:t>在令我很感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汪春旭小朋友平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柔柔弱弱，今天生病了，却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持要把一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上完，他的品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不是很令人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个小朋友都有着可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的一面，他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也深深感染着我，使我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天的工作都是有意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的，使我一遇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孩子就不自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的嘴角上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是一件幸福的事。平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就算我再凶，有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候也失去耐心，可是下一秒孩子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是会真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地向我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候，依依地和我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。就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的我就</w:t>
      </w:r>
      <w:r>
        <w:rPr>
          <w:rFonts w:ascii="宋体" w:eastAsia="宋体" w:hAnsi="SimSun" w:cs="宋体"/>
          <w:sz w:val="28"/>
          <w:bdr w:val="none" w:sz="0" w:space="0" w:color="auto"/>
        </w:rPr>
        <w:t>应该对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多一点耐心。天使一般的孩子我怎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舍得去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怪，去放弃，去敷衍？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我表示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愧，今后我定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刻勉励提醒自己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做一个心平气和的教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中，成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一名幸福的教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着一名幼儿老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看完《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，是篇文章，但我把它当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的看了一篇又一篇。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的核心思想：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篇文章是以一位幼儿教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写出了自己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工作的一些想法。一共十一点写出了幼儿教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方方面面。有工作上的，有生活上的等。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、整天有写不完的案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、工作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度大，活儿忙不完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酬少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、工作上的比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无休止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的安全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在社会，没有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能瞧得上幼儿老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一天都在幼儿的吵嚷声中度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一天和孩子嘻嘻哈哈，在一些人眼中就如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子般。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了布置区域什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垃圾物品都要。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、当孩子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几乎是零等等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几点心得：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篇文章以后，我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位作者用反写方法，突出了幼儿教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大。幼儿老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然在一些人的眼中很小很小，但却能把家中的小霸王教育的懂事。比如：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当新生幼儿才入园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，二三直个孩子一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哭，抱完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个哄那个，哄完那个又抱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常常是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一个，哄一个，抱一个，拉一个后</w:t>
      </w:r>
      <w:r>
        <w:rPr>
          <w:rFonts w:ascii="宋体" w:eastAsia="宋体" w:hAnsi="SimSun" w:cs="宋体"/>
          <w:sz w:val="28"/>
          <w:bdr w:val="none" w:sz="0" w:space="0" w:color="auto"/>
        </w:rPr>
        <w:t>头还</w:t>
      </w:r>
      <w:r>
        <w:rPr>
          <w:rFonts w:ascii="宋体" w:eastAsia="宋体" w:hAnsi="MS Mincho" w:cs="宋体"/>
          <w:sz w:val="28"/>
          <w:bdr w:val="none" w:sz="0" w:space="0" w:color="auto"/>
        </w:rPr>
        <w:t>跟着好几个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要是遇到几个感情脆弱的家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，孩子哭，她也哭，那就又得哄家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于是大人小孩一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哭，那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面那家伙那整个一人</w:t>
      </w:r>
      <w:r>
        <w:rPr>
          <w:rFonts w:ascii="宋体" w:eastAsia="宋体" w:hAnsi="SimSun" w:cs="宋体"/>
          <w:sz w:val="28"/>
          <w:bdr w:val="none" w:sz="0" w:space="0" w:color="auto"/>
        </w:rPr>
        <w:t>间练狱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算小事，此刻的孩子普遍奥特曼看多了，特暴力，那是又打又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又踢又咬死活不好上幼儿园，因此老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身上留点小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那是常事。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点上，就看出了幼儿老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篇文章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作者真的写出了老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，一些不平。但多看了几篇后，才知作者的含意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一名普通幼儿教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。正因我看到了我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大，正因我看到了我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的高尚，正因我看到了我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在人家眼里的不一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没有小学老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、中学老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、大学老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却能把一个不懂事的孩儿学会懂事，未来的才子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了《叶圣陶答教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封信》，能切身体会到叶老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叶老在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了六个字：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端正教育思想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。意思是希望大家弄明白教育是什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事，国家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教育，从小孩到少年青年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要受教育。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早在六七十年代，叶老就</w:t>
      </w:r>
      <w:r>
        <w:rPr>
          <w:rFonts w:ascii="宋体" w:eastAsia="宋体" w:hAnsi="SimSun" w:cs="宋体"/>
          <w:sz w:val="28"/>
          <w:bdr w:val="none" w:sz="0" w:space="0" w:color="auto"/>
        </w:rPr>
        <w:t>发现许</w:t>
      </w:r>
      <w:r>
        <w:rPr>
          <w:rFonts w:ascii="宋体" w:eastAsia="宋体" w:hAnsi="MS Mincho" w:cs="宋体"/>
          <w:sz w:val="28"/>
          <w:bdr w:val="none" w:sz="0" w:space="0" w:color="auto"/>
        </w:rPr>
        <w:t>多学校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了追求升学率，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只知道逼学生做功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小学二、三年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也很繁重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中学就是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了考大学？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道国家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中学就是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大学供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投考者？如果学生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中学就是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了考大学，极小一部分考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大学去了，极大多数没考上的不都成了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到了八十年代，他年老体衰仍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力疾呼，但已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不住大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至今日，看着教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，包括自己在漩</w:t>
      </w:r>
      <w:r>
        <w:rPr>
          <w:rFonts w:ascii="宋体" w:eastAsia="宋体" w:hAnsi="SimSun" w:cs="宋体"/>
          <w:sz w:val="28"/>
          <w:bdr w:val="none" w:sz="0" w:space="0" w:color="auto"/>
        </w:rPr>
        <w:t>涡</w:t>
      </w:r>
      <w:r>
        <w:rPr>
          <w:rFonts w:ascii="宋体" w:eastAsia="宋体" w:hAnsi="MS Mincho" w:cs="宋体"/>
          <w:sz w:val="28"/>
          <w:bdr w:val="none" w:sz="0" w:space="0" w:color="auto"/>
        </w:rPr>
        <w:t>中煎熬，九泉之下的叶老想必更加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以安眠！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有更好的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法？不适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他，就会被淘汰，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会用孩子的前程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玩笑？是呀！！教育的目的是什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到底教什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是孩子真正需要学的？叶老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得好！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的拷</w:t>
      </w:r>
      <w:r>
        <w:rPr>
          <w:rFonts w:ascii="宋体" w:eastAsia="宋体" w:hAnsi="SimSun" w:cs="宋体"/>
          <w:sz w:val="28"/>
          <w:bdr w:val="none" w:sz="0" w:space="0" w:color="auto"/>
        </w:rPr>
        <w:t>问应该</w:t>
      </w:r>
      <w:r>
        <w:rPr>
          <w:rFonts w:ascii="宋体" w:eastAsia="宋体" w:hAnsi="MS Mincho" w:cs="宋体"/>
          <w:sz w:val="28"/>
          <w:bdr w:val="none" w:sz="0" w:space="0" w:color="auto"/>
        </w:rPr>
        <w:t>响在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耳畔！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最近面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，在微信、微博、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怨声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道，累得身心疲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，看到同仁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的微信和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史性的一刻，我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束了本学期最后一堂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，可今天我依然得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守最后一个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班和明天早班。感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今天我是在用生命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，希望明天四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可以全力以赴！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学期最后一</w:t>
      </w:r>
      <w:r>
        <w:rPr>
          <w:rFonts w:ascii="宋体" w:eastAsia="宋体" w:hAnsi="SimSun" w:cs="宋体"/>
          <w:sz w:val="28"/>
          <w:bdr w:val="none" w:sz="0" w:space="0" w:color="auto"/>
        </w:rPr>
        <w:t>节课结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束了，解放啦！！你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根本想不到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半个月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生气是多痛苦的事情，已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内分泌失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，嗓子沙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是非教</w:t>
      </w:r>
      <w:r>
        <w:rPr>
          <w:rFonts w:ascii="宋体" w:eastAsia="宋体" w:hAnsi="SimSun" w:cs="宋体"/>
          <w:sz w:val="28"/>
          <w:bdr w:val="none" w:sz="0" w:space="0" w:color="auto"/>
        </w:rPr>
        <w:t>师职业难</w:t>
      </w:r>
      <w:r>
        <w:rPr>
          <w:rFonts w:ascii="宋体" w:eastAsia="宋体" w:hAnsi="MS Mincho" w:cs="宋体"/>
          <w:sz w:val="28"/>
          <w:bdr w:val="none" w:sz="0" w:space="0" w:color="auto"/>
        </w:rPr>
        <w:t>以理解的，如何能不生气？有的学生真想海扁一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好久没犯病的腰椎</w:t>
      </w:r>
      <w:r>
        <w:rPr>
          <w:rFonts w:ascii="宋体" w:eastAsia="宋体" w:hAnsi="SimSun" w:cs="宋体"/>
          <w:sz w:val="28"/>
          <w:bdr w:val="none" w:sz="0" w:space="0" w:color="auto"/>
        </w:rPr>
        <w:t>颈</w:t>
      </w:r>
      <w:r>
        <w:rPr>
          <w:rFonts w:ascii="宋体" w:eastAsia="宋体" w:hAnsi="MS Mincho" w:cs="宋体"/>
          <w:sz w:val="28"/>
          <w:bdr w:val="none" w:sz="0" w:space="0" w:color="auto"/>
        </w:rPr>
        <w:t>椎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复发</w:t>
      </w:r>
      <w:r>
        <w:rPr>
          <w:rFonts w:ascii="宋体" w:eastAsia="宋体" w:hAnsi="MS Mincho" w:cs="宋体"/>
          <w:sz w:val="28"/>
          <w:bdr w:val="none" w:sz="0" w:space="0" w:color="auto"/>
        </w:rPr>
        <w:t>，都是考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惹的</w:t>
      </w:r>
      <w:r>
        <w:rPr>
          <w:rFonts w:ascii="宋体" w:eastAsia="宋体" w:hAnsi="SimSun" w:cs="宋体"/>
          <w:sz w:val="28"/>
          <w:bdr w:val="none" w:sz="0" w:space="0" w:color="auto"/>
        </w:rPr>
        <w:t>祸</w:t>
      </w:r>
      <w:r>
        <w:rPr>
          <w:rFonts w:ascii="宋体" w:eastAsia="宋体" w:hAnsi="MS Mincho" w:cs="宋体"/>
          <w:sz w:val="28"/>
          <w:bdr w:val="none" w:sz="0" w:space="0" w:color="auto"/>
        </w:rPr>
        <w:t>，拔罐中！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持一天，明天就考了，一天四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奏，腰都上板的了！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看到学生的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都在拼命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快点放假啊，我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要跟同学玩游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呢，快点放假啊！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啊，没在考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，却在考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亡！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，不是我不会，是我会的他不考！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亚历</w:t>
      </w:r>
      <w:r>
        <w:rPr>
          <w:rFonts w:ascii="宋体" w:eastAsia="宋体" w:hAnsi="MS Mincho" w:cs="宋体"/>
          <w:sz w:val="28"/>
          <w:bdr w:val="none" w:sz="0" w:space="0" w:color="auto"/>
        </w:rPr>
        <w:t>山大！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不想看到数学老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被逼着学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的痛苦！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，心里感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抑，幸福的教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的学生在哪里？老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的不和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音符在跳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着，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束了，感</w:t>
      </w:r>
      <w:r>
        <w:rPr>
          <w:rFonts w:ascii="宋体" w:eastAsia="宋体" w:hAnsi="SimSun" w:cs="宋体"/>
          <w:sz w:val="28"/>
          <w:bdr w:val="none" w:sz="0" w:space="0" w:color="auto"/>
        </w:rPr>
        <w:t>觉轻</w:t>
      </w:r>
      <w:r>
        <w:rPr>
          <w:rFonts w:ascii="宋体" w:eastAsia="宋体" w:hAnsi="MS Mincho" w:cs="宋体"/>
          <w:sz w:val="28"/>
          <w:bdr w:val="none" w:sz="0" w:space="0" w:color="auto"/>
        </w:rPr>
        <w:t>松了很多。看到最近各个老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在教室里拼命授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，嘶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着嗓子，恨不得把自己所有的知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子里，更看到有些学生的无所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，被迫着学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，被逼着努力，笑看着老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！不由得在想：教育到底是什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？是否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先教育学生如何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度，先教育学生如何尊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重教，先教育学生如何做人，再</w:t>
      </w:r>
      <w:r>
        <w:rPr>
          <w:rFonts w:ascii="宋体" w:eastAsia="宋体" w:hAnsi="SimSun" w:cs="宋体"/>
          <w:sz w:val="28"/>
          <w:bdr w:val="none" w:sz="0" w:space="0" w:color="auto"/>
        </w:rPr>
        <w:t>谈传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一段文字与教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共勉：当下周看到孩子成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好坏，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想想：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个孩子都是一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花的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子，只不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个孩子的花期不同。有的花，一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始就会很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放，有的花，需要漫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的等待。不要看着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人怒放了，自己的那</w:t>
      </w:r>
      <w:r>
        <w:rPr>
          <w:rFonts w:ascii="宋体" w:eastAsia="宋体" w:hAnsi="SimSun" w:cs="宋体"/>
          <w:sz w:val="28"/>
          <w:bdr w:val="none" w:sz="0" w:space="0" w:color="auto"/>
        </w:rPr>
        <w:t>颗还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静就着急，相信是花，都有自己的花期。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心地，呵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自己的花，慢慢的看着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大，陪着他（她）沐浴阳光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幸福。相信孩子，静等花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他（她）是参天大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，最重要的任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就是使自己的教育教学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量有所提高。我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，受益匪浅，从中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，珍惜儿童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你的信任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的是儿童极易受到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害的，极其脆弱的心灵，学校里的学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不是毫无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情地把知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从一个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里装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另一个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里，而是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刻都在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行的心灵的接触。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是平等的，融洽的，教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学会蹲下来看学生，使他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他是公平的，信任的。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个孩子都有他的可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的眼里学生没有好坏之分。在学生做好的大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更多的鼓励；在学生做的不好的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向正确的方向前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。不要加以指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都有很脆弱的地方，孩子也是一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也很痛苦，作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和鼓舞，使他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看到自己的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有自豪感和尊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如果你</w:t>
      </w:r>
      <w:r>
        <w:rPr>
          <w:rFonts w:ascii="宋体" w:eastAsia="宋体" w:hAnsi="SimSun" w:cs="宋体"/>
          <w:sz w:val="28"/>
          <w:bdr w:val="none" w:sz="0" w:space="0" w:color="auto"/>
        </w:rPr>
        <w:t>发现绝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大多数儿童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本的字迹端正秀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字很少，那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就是个明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的征兆：在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里学生可以学到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想一想，我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几个月的教学其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真是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就是学生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成的一面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子，也反映着一名教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的教学效果。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而言，学生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成是今后有良好教学效果的基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，我所缺乏的也就是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，真正得到适合自己的学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方法，使得他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中能更省力更有效。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加以研究和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察，自我分析，自我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修和自我教育。在此基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形成自己的教育思想。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，并不是把个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的方法和方式机械的搬用到自己的工作中去，而是要移植其中的思想。向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习应</w:t>
      </w:r>
      <w:r>
        <w:rPr>
          <w:rFonts w:ascii="宋体" w:eastAsia="宋体" w:hAnsi="MS Mincho" w:cs="宋体"/>
          <w:sz w:val="28"/>
          <w:bdr w:val="none" w:sz="0" w:space="0" w:color="auto"/>
        </w:rPr>
        <w:t>当取得某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信念</w:t>
      </w:r>
      <w:r>
        <w:rPr>
          <w:rFonts w:ascii="宋体" w:eastAsia="宋体" w:cs="宋体"/>
          <w:sz w:val="28"/>
          <w:bdr w:val="none" w:sz="0" w:space="0" w:color="auto"/>
        </w:rPr>
        <w:t>.”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的教育素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于学校教学大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当只是他的知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中的起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。只有当教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识视</w:t>
      </w:r>
      <w:r>
        <w:rPr>
          <w:rFonts w:ascii="宋体" w:eastAsia="宋体" w:hAnsi="MS Mincho" w:cs="宋体"/>
          <w:sz w:val="28"/>
          <w:bdr w:val="none" w:sz="0" w:space="0" w:color="auto"/>
        </w:rPr>
        <w:t>野比学校教学大</w:t>
      </w:r>
      <w:r>
        <w:rPr>
          <w:rFonts w:ascii="宋体" w:eastAsia="宋体" w:hAnsi="SimSun" w:cs="宋体"/>
          <w:sz w:val="28"/>
          <w:bdr w:val="none" w:sz="0" w:space="0" w:color="auto"/>
        </w:rPr>
        <w:t>纲宽</w:t>
      </w:r>
      <w:r>
        <w:rPr>
          <w:rFonts w:ascii="宋体" w:eastAsia="宋体" w:hAnsi="MS Mincho" w:cs="宋体"/>
          <w:sz w:val="28"/>
          <w:bdr w:val="none" w:sz="0" w:space="0" w:color="auto"/>
        </w:rPr>
        <w:t>广的无可比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程的真正能手、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家和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，要想达到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的境界，我想，最重要的一点就是不断地充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自己，完善自己。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https://d.book118.com/998141045100006042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8141045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教师读书心得15篇</dc:title>
  <dc:subject>有了一些收获以后，可以通过写心得体会的方式将其记录下来，这样我们可以养成良好的总结方法。那么心得体会怎么写才恰当呢？以下是小编整理的教师读书心得，仅供参考，希望能够帮助到大家。教师读书心得1作为一名刚</dc:subject>
  <cp:keywords>教师读书心得</cp:keywords>
  <cp:revision>0</cp:revision>
</cp:coreProperties>
</file>